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6ED" w:rsidRDefault="00BD26ED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BD26ED">
        <w:rPr>
          <w:rFonts w:ascii="Times New Roman" w:hAnsi="Times New Roman"/>
          <w:b/>
          <w:bCs/>
          <w:sz w:val="28"/>
          <w:szCs w:val="28"/>
        </w:rPr>
        <w:t>РЕЗЮМЕ</w:t>
      </w:r>
    </w:p>
    <w:p w:rsidR="00086FFF" w:rsidRDefault="00086FFF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968D3" w:rsidRPr="002968D3" w:rsidRDefault="002968D3" w:rsidP="00BD26ED">
      <w:pPr>
        <w:jc w:val="center"/>
        <w:rPr>
          <w:rFonts w:ascii="Times New Roman" w:hAnsi="Times New Roman"/>
          <w:bCs/>
          <w:sz w:val="28"/>
          <w:szCs w:val="28"/>
        </w:rPr>
      </w:pPr>
      <w:r w:rsidRPr="002968D3">
        <w:rPr>
          <w:rFonts w:ascii="Times New Roman" w:hAnsi="Times New Roman"/>
          <w:bCs/>
          <w:sz w:val="28"/>
          <w:szCs w:val="28"/>
        </w:rPr>
        <w:t>кандидата на посаду_________________________________________________</w:t>
      </w:r>
      <w:r>
        <w:rPr>
          <w:rFonts w:ascii="Times New Roman" w:hAnsi="Times New Roman"/>
          <w:bCs/>
          <w:sz w:val="28"/>
          <w:szCs w:val="28"/>
        </w:rPr>
        <w:t>_____</w:t>
      </w:r>
    </w:p>
    <w:p w:rsidR="0027449F" w:rsidRDefault="00551267" w:rsidP="00551267">
      <w:pPr>
        <w:ind w:firstLine="567"/>
        <w:jc w:val="both"/>
        <w:rPr>
          <w:rFonts w:ascii="Times New Roman" w:hAnsi="Times New Roman"/>
          <w:sz w:val="20"/>
        </w:rPr>
      </w:pPr>
      <w:r w:rsidRPr="00551267">
        <w:rPr>
          <w:rFonts w:ascii="Times New Roman" w:hAnsi="Times New Roman"/>
          <w:sz w:val="20"/>
        </w:rPr>
        <w:t xml:space="preserve">                                                                </w:t>
      </w:r>
      <w:r>
        <w:rPr>
          <w:rFonts w:ascii="Times New Roman" w:hAnsi="Times New Roman"/>
          <w:sz w:val="20"/>
        </w:rPr>
        <w:t xml:space="preserve">                                </w:t>
      </w:r>
      <w:r w:rsidRPr="00551267">
        <w:rPr>
          <w:rFonts w:ascii="Times New Roman" w:hAnsi="Times New Roman"/>
          <w:sz w:val="20"/>
        </w:rPr>
        <w:t xml:space="preserve">    (</w:t>
      </w:r>
      <w:r>
        <w:rPr>
          <w:rFonts w:ascii="Times New Roman" w:hAnsi="Times New Roman"/>
          <w:sz w:val="20"/>
        </w:rPr>
        <w:t>назва посади</w:t>
      </w:r>
      <w:r w:rsidRPr="00551267">
        <w:rPr>
          <w:rFonts w:ascii="Times New Roman" w:hAnsi="Times New Roman"/>
          <w:sz w:val="20"/>
        </w:rPr>
        <w:t>)</w:t>
      </w:r>
    </w:p>
    <w:p w:rsidR="00DC3ED6" w:rsidRPr="00551267" w:rsidRDefault="00DC3ED6" w:rsidP="00551267">
      <w:pPr>
        <w:ind w:firstLine="567"/>
        <w:jc w:val="both"/>
        <w:rPr>
          <w:rFonts w:ascii="Times New Roman" w:hAnsi="Times New Roman"/>
          <w:sz w:val="20"/>
        </w:rPr>
      </w:pP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1. Прізвище 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2. Ім’я ______________________________________________________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3. По батькові ________________________________________________</w:t>
      </w:r>
    </w:p>
    <w:p w:rsidR="00BD26ED" w:rsidRDefault="00BD26ED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4. Число, місяць, рік народження________________________________</w:t>
      </w:r>
    </w:p>
    <w:p w:rsidR="00C2621C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 Контактні дані (електронна адреса та номер телефону) _________________________________</w:t>
      </w:r>
    </w:p>
    <w:p w:rsidR="00BD26ED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BD26ED" w:rsidRPr="00BD26ED">
        <w:rPr>
          <w:rFonts w:ascii="Times New Roman" w:hAnsi="Times New Roman"/>
          <w:bCs/>
          <w:sz w:val="24"/>
          <w:szCs w:val="24"/>
        </w:rPr>
        <w:t>. Реквізити документа, що посвідчує особу та підтверджує громадянство України, _______________________</w:t>
      </w:r>
      <w:r w:rsidR="007F12F3" w:rsidRPr="007F12F3">
        <w:rPr>
          <w:rFonts w:ascii="Times New Roman" w:hAnsi="Times New Roman"/>
          <w:bCs/>
          <w:sz w:val="24"/>
          <w:szCs w:val="24"/>
          <w:lang w:val="ru-RU"/>
        </w:rPr>
        <w:t>______</w:t>
      </w:r>
      <w:r w:rsidR="007F12F3">
        <w:rPr>
          <w:rFonts w:ascii="Times New Roman" w:hAnsi="Times New Roman"/>
          <w:bCs/>
          <w:sz w:val="24"/>
          <w:szCs w:val="24"/>
          <w:lang w:val="ru-RU"/>
        </w:rPr>
        <w:t>_______________________________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 № 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</w:t>
      </w:r>
      <w:r w:rsidR="00BD26ED" w:rsidRPr="00BD26ED">
        <w:rPr>
          <w:rFonts w:ascii="Times New Roman" w:hAnsi="Times New Roman"/>
          <w:bCs/>
          <w:sz w:val="24"/>
          <w:szCs w:val="24"/>
        </w:rPr>
        <w:t>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</w:t>
      </w:r>
      <w:r w:rsidR="00BD26ED" w:rsidRPr="00BD26ED">
        <w:rPr>
          <w:rFonts w:ascii="Times New Roman" w:hAnsi="Times New Roman"/>
          <w:bCs/>
          <w:sz w:val="24"/>
          <w:szCs w:val="24"/>
        </w:rPr>
        <w:t>______,</w:t>
      </w:r>
    </w:p>
    <w:p w:rsidR="00BD26ED" w:rsidRPr="00BD26ED" w:rsidRDefault="00BD26ED" w:rsidP="00BD26ED">
      <w:pPr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sz w:val="20"/>
        </w:rPr>
        <w:t xml:space="preserve">                     </w:t>
      </w:r>
      <w:r w:rsidRPr="00BD26ED">
        <w:rPr>
          <w:rFonts w:ascii="Times New Roman" w:hAnsi="Times New Roman"/>
          <w:sz w:val="20"/>
          <w:lang w:val="ru-RU"/>
        </w:rPr>
        <w:t xml:space="preserve">                    </w:t>
      </w:r>
      <w:r w:rsidR="007F12F3">
        <w:rPr>
          <w:rFonts w:ascii="Times New Roman" w:hAnsi="Times New Roman"/>
          <w:sz w:val="20"/>
          <w:lang w:val="ru-RU"/>
        </w:rPr>
        <w:t xml:space="preserve">                          </w:t>
      </w:r>
      <w:r w:rsidRPr="00BD26ED">
        <w:rPr>
          <w:rFonts w:ascii="Times New Roman" w:hAnsi="Times New Roman"/>
          <w:sz w:val="20"/>
        </w:rPr>
        <w:t xml:space="preserve"> (серія (у разі наявності) </w:t>
      </w:r>
    </w:p>
    <w:p w:rsidR="004D5D6D" w:rsidRPr="00BD26ED" w:rsidRDefault="00BD26ED" w:rsidP="00BD26ED">
      <w:p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найменування органу, що видав, ____________</w:t>
      </w:r>
      <w:r>
        <w:rPr>
          <w:rFonts w:ascii="Times New Roman" w:hAnsi="Times New Roman"/>
          <w:bCs/>
          <w:sz w:val="24"/>
          <w:szCs w:val="24"/>
          <w:lang w:val="ru-RU"/>
        </w:rPr>
        <w:t>_________________</w:t>
      </w:r>
      <w:r w:rsidRPr="00BD26ED">
        <w:rPr>
          <w:rFonts w:ascii="Times New Roman" w:hAnsi="Times New Roman"/>
          <w:bCs/>
          <w:sz w:val="24"/>
          <w:szCs w:val="24"/>
        </w:rPr>
        <w:t>___________________, дата видачі __________________________</w:t>
      </w:r>
      <w:r w:rsidR="004D5D6D">
        <w:rPr>
          <w:rFonts w:ascii="Times New Roman" w:hAnsi="Times New Roman"/>
          <w:bCs/>
          <w:sz w:val="24"/>
          <w:szCs w:val="24"/>
        </w:rPr>
        <w:t>_______________________________.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A16F78">
        <w:rPr>
          <w:rFonts w:ascii="Times New Roman" w:hAnsi="Times New Roman"/>
          <w:bCs/>
          <w:sz w:val="24"/>
          <w:szCs w:val="24"/>
        </w:rPr>
        <w:t>О</w:t>
      </w:r>
      <w:r w:rsidR="00BD26ED" w:rsidRPr="00BD26ED">
        <w:rPr>
          <w:rFonts w:ascii="Times New Roman" w:hAnsi="Times New Roman"/>
          <w:bCs/>
          <w:sz w:val="24"/>
          <w:szCs w:val="24"/>
        </w:rPr>
        <w:t>світ</w:t>
      </w:r>
      <w:r w:rsidR="00A16F78">
        <w:rPr>
          <w:rFonts w:ascii="Times New Roman" w:hAnsi="Times New Roman"/>
          <w:bCs/>
          <w:sz w:val="24"/>
          <w:szCs w:val="24"/>
        </w:rPr>
        <w:t>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083"/>
        <w:gridCol w:w="1324"/>
        <w:gridCol w:w="1941"/>
        <w:gridCol w:w="2623"/>
        <w:gridCol w:w="1766"/>
      </w:tblGrid>
      <w:tr w:rsidR="00BD26ED" w:rsidRPr="00BD26ED" w:rsidTr="001B4773">
        <w:tc>
          <w:tcPr>
            <w:tcW w:w="76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Галузь знань/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спеціальність/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спеціалізація</w:t>
            </w:r>
          </w:p>
        </w:tc>
        <w:tc>
          <w:tcPr>
            <w:tcW w:w="129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Серія та номер диплома</w:t>
            </w:r>
          </w:p>
        </w:tc>
      </w:tr>
      <w:tr w:rsidR="001B4773" w:rsidRPr="00BD26ED" w:rsidTr="001B4773">
        <w:tc>
          <w:tcPr>
            <w:tcW w:w="76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8" w:type="pct"/>
            <w:vAlign w:val="center"/>
          </w:tcPr>
          <w:p w:rsidR="001B4773" w:rsidRPr="00BD26ED" w:rsidRDefault="001B4773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9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9A1B76">
        <w:rPr>
          <w:rFonts w:ascii="Times New Roman" w:hAnsi="Times New Roman"/>
          <w:bCs/>
          <w:sz w:val="24"/>
          <w:szCs w:val="24"/>
        </w:rPr>
        <w:t>В</w:t>
      </w:r>
      <w:r w:rsidR="00BD26ED" w:rsidRPr="00BD26ED">
        <w:rPr>
          <w:rFonts w:ascii="Times New Roman" w:hAnsi="Times New Roman"/>
          <w:bCs/>
          <w:sz w:val="24"/>
          <w:szCs w:val="24"/>
        </w:rPr>
        <w:t>олодіння державною мовою</w:t>
      </w:r>
      <w:r w:rsidR="009A1B76">
        <w:rPr>
          <w:rFonts w:ascii="Times New Roman" w:hAnsi="Times New Roman"/>
          <w:bCs/>
          <w:sz w:val="24"/>
          <w:szCs w:val="24"/>
        </w:rPr>
        <w:t xml:space="preserve">  _____________________________________________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="009A1B76">
        <w:rPr>
          <w:rFonts w:ascii="Times New Roman" w:hAnsi="Times New Roman"/>
          <w:bCs/>
          <w:sz w:val="24"/>
          <w:szCs w:val="24"/>
        </w:rPr>
        <w:t>. Володіння іноземними мовами  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Відомості про стаж роботи, стаж державної служби (за наявності), досвід роботи на відповідних посадах згідно з вимогами, визначеними в умовах </w:t>
      </w:r>
      <w:r w:rsidR="009A1B76">
        <w:rPr>
          <w:rFonts w:ascii="Times New Roman" w:hAnsi="Times New Roman"/>
          <w:bCs/>
          <w:sz w:val="24"/>
          <w:szCs w:val="24"/>
        </w:rPr>
        <w:t>добору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7"/>
        <w:gridCol w:w="1953"/>
        <w:gridCol w:w="2643"/>
        <w:gridCol w:w="1947"/>
        <w:gridCol w:w="2056"/>
      </w:tblGrid>
      <w:tr w:rsidR="00BD1283" w:rsidRPr="00BD26ED" w:rsidTr="00BD1283">
        <w:trPr>
          <w:trHeight w:val="276"/>
        </w:trPr>
        <w:tc>
          <w:tcPr>
            <w:tcW w:w="1822" w:type="pct"/>
            <w:gridSpan w:val="2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ісяць, рік</w:t>
            </w:r>
          </w:p>
        </w:tc>
        <w:tc>
          <w:tcPr>
            <w:tcW w:w="1264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підприємства, установи, організації</w:t>
            </w:r>
          </w:p>
        </w:tc>
        <w:tc>
          <w:tcPr>
            <w:tcW w:w="931" w:type="pct"/>
            <w:vMerge w:val="restart"/>
            <w:vAlign w:val="center"/>
            <w:hideMark/>
          </w:tcPr>
          <w:p w:rsidR="00BD1283" w:rsidRPr="00BD26ED" w:rsidRDefault="00BD1283" w:rsidP="00BD26ED">
            <w:pPr>
              <w:spacing w:before="120"/>
              <w:ind w:left="-70" w:right="-10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посади</w:t>
            </w:r>
          </w:p>
        </w:tc>
        <w:tc>
          <w:tcPr>
            <w:tcW w:w="983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Короткий опис основних функцій</w:t>
            </w:r>
          </w:p>
        </w:tc>
      </w:tr>
      <w:tr w:rsidR="00BD1283" w:rsidRPr="00BD26ED" w:rsidTr="00BD1283">
        <w:trPr>
          <w:trHeight w:val="406"/>
        </w:trPr>
        <w:tc>
          <w:tcPr>
            <w:tcW w:w="1822" w:type="pct"/>
            <w:gridSpan w:val="2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916"/>
        </w:trPr>
        <w:tc>
          <w:tcPr>
            <w:tcW w:w="888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призначення на посаду</w:t>
            </w:r>
          </w:p>
        </w:tc>
        <w:tc>
          <w:tcPr>
            <w:tcW w:w="934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звільнення з посади</w:t>
            </w:r>
          </w:p>
        </w:tc>
        <w:tc>
          <w:tcPr>
            <w:tcW w:w="1264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378"/>
        </w:trPr>
        <w:tc>
          <w:tcPr>
            <w:tcW w:w="888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100" w:beforeAutospacing="1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</w:t>
      </w:r>
      <w:r w:rsidR="00BD26ED" w:rsidRPr="00BD26ED">
        <w:rPr>
          <w:rFonts w:ascii="Times New Roman" w:hAnsi="Times New Roman"/>
          <w:bCs/>
          <w:sz w:val="24"/>
          <w:szCs w:val="24"/>
        </w:rPr>
        <w:t>. Додаткова інформація</w:t>
      </w:r>
      <w:r w:rsidR="00AE03D5"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bCs/>
          <w:sz w:val="24"/>
          <w:szCs w:val="24"/>
        </w:rPr>
        <w:t>: _____________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__________________</w:t>
      </w:r>
    </w:p>
    <w:p w:rsidR="00BD26ED" w:rsidRDefault="00BD26ED"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_______________________________________________________________________________________</w:t>
      </w:r>
    </w:p>
    <w:p w:rsidR="00BD26ED" w:rsidRPr="00BD26ED" w:rsidRDefault="00BD26ED" w:rsidP="00BD26ED">
      <w:pPr>
        <w:widowControl w:val="0"/>
        <w:spacing w:before="120"/>
        <w:jc w:val="both"/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bCs/>
          <w:sz w:val="20"/>
        </w:rPr>
        <w:t>___</w:t>
      </w:r>
      <w:r>
        <w:rPr>
          <w:rFonts w:ascii="Times New Roman" w:hAnsi="Times New Roman"/>
          <w:bCs/>
          <w:sz w:val="20"/>
          <w:lang w:val="ru-RU"/>
        </w:rPr>
        <w:t>__________</w:t>
      </w:r>
      <w:r w:rsidRPr="00BD26ED">
        <w:rPr>
          <w:rFonts w:ascii="Times New Roman" w:hAnsi="Times New Roman"/>
          <w:bCs/>
          <w:sz w:val="20"/>
        </w:rPr>
        <w:br/>
      </w:r>
    </w:p>
    <w:p w:rsidR="00BD26ED" w:rsidRDefault="00AE03D5" w:rsidP="00BD26ED">
      <w:pPr>
        <w:spacing w:before="6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sz w:val="20"/>
        </w:rPr>
        <w:t xml:space="preserve">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</w:t>
      </w:r>
      <w:r w:rsidR="006A7FC9">
        <w:rPr>
          <w:rFonts w:ascii="Times New Roman" w:hAnsi="Times New Roman"/>
          <w:sz w:val="20"/>
        </w:rPr>
        <w:t>ації, членство в організаціях.</w:t>
      </w: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19297E" w:rsidRPr="00BD26ED" w:rsidRDefault="0019297E" w:rsidP="00BD26ED">
      <w:pPr>
        <w:jc w:val="both"/>
        <w:rPr>
          <w:rFonts w:ascii="Times New Roman" w:hAnsi="Times New Roman"/>
          <w:sz w:val="20"/>
        </w:rPr>
      </w:pPr>
    </w:p>
    <w:sectPr w:rsidR="0019297E" w:rsidRPr="00BD26ED" w:rsidSect="00A65294">
      <w:pgSz w:w="11906" w:h="16838"/>
      <w:pgMar w:top="851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6ED"/>
    <w:rsid w:val="00086FFF"/>
    <w:rsid w:val="000A7D6A"/>
    <w:rsid w:val="000B19DF"/>
    <w:rsid w:val="0019297E"/>
    <w:rsid w:val="001B4773"/>
    <w:rsid w:val="001F4B7D"/>
    <w:rsid w:val="00214632"/>
    <w:rsid w:val="0027449F"/>
    <w:rsid w:val="002968D3"/>
    <w:rsid w:val="0030133F"/>
    <w:rsid w:val="00312D0C"/>
    <w:rsid w:val="004304B1"/>
    <w:rsid w:val="004D5D6D"/>
    <w:rsid w:val="004F4AA3"/>
    <w:rsid w:val="00551267"/>
    <w:rsid w:val="0059234E"/>
    <w:rsid w:val="006123F5"/>
    <w:rsid w:val="006A7FC9"/>
    <w:rsid w:val="006B1CB9"/>
    <w:rsid w:val="006F5117"/>
    <w:rsid w:val="007F12F3"/>
    <w:rsid w:val="009A1B76"/>
    <w:rsid w:val="00A16F78"/>
    <w:rsid w:val="00A65294"/>
    <w:rsid w:val="00AC398C"/>
    <w:rsid w:val="00AE03D5"/>
    <w:rsid w:val="00BB0111"/>
    <w:rsid w:val="00BD1283"/>
    <w:rsid w:val="00BD2118"/>
    <w:rsid w:val="00BD26ED"/>
    <w:rsid w:val="00C2621C"/>
    <w:rsid w:val="00DA2572"/>
    <w:rsid w:val="00DC2F23"/>
    <w:rsid w:val="00DC3ED6"/>
    <w:rsid w:val="00DE4461"/>
    <w:rsid w:val="00E5161B"/>
    <w:rsid w:val="00E73982"/>
    <w:rsid w:val="00F90726"/>
    <w:rsid w:val="00FD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12EEFA-919C-4726-9203-C677E81E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6ED"/>
    <w:rPr>
      <w:rFonts w:ascii="Antiqua" w:eastAsia="Times New Roman" w:hAnsi="Antiqua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6A7FC9"/>
    <w:rPr>
      <w:i/>
      <w:iCs/>
      <w:color w:val="0000FF"/>
    </w:rPr>
  </w:style>
  <w:style w:type="character" w:customStyle="1" w:styleId="st30">
    <w:name w:val="st30"/>
    <w:uiPriority w:val="99"/>
    <w:rsid w:val="006A7FC9"/>
    <w:rPr>
      <w:b/>
      <w:bCs/>
      <w:color w:val="000000"/>
      <w:sz w:val="32"/>
      <w:szCs w:val="32"/>
      <w:vertAlign w:val="superscript"/>
    </w:rPr>
  </w:style>
  <w:style w:type="character" w:customStyle="1" w:styleId="st46">
    <w:name w:val="st46"/>
    <w:uiPriority w:val="99"/>
    <w:rsid w:val="006A7FC9"/>
    <w:rPr>
      <w:i/>
      <w:iCs/>
      <w:color w:val="000000"/>
    </w:rPr>
  </w:style>
  <w:style w:type="paragraph" w:styleId="a3">
    <w:name w:val="Balloon Text"/>
    <w:basedOn w:val="a"/>
    <w:link w:val="a4"/>
    <w:uiPriority w:val="99"/>
    <w:semiHidden/>
    <w:unhideWhenUsed/>
    <w:rsid w:val="0059234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link w:val="a3"/>
    <w:uiPriority w:val="99"/>
    <w:semiHidden/>
    <w:rsid w:val="0059234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Каплуновська Наталія Іванівна</dc:creator>
  <cp:keywords/>
  <dc:description/>
  <cp:lastModifiedBy>USER</cp:lastModifiedBy>
  <cp:revision>2</cp:revision>
  <cp:lastPrinted>2023-05-17T06:34:00Z</cp:lastPrinted>
  <dcterms:created xsi:type="dcterms:W3CDTF">2023-05-17T11:51:00Z</dcterms:created>
  <dcterms:modified xsi:type="dcterms:W3CDTF">2023-05-17T11:51:00Z</dcterms:modified>
</cp:coreProperties>
</file>