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26ED" w:rsidRDefault="00BD26ED" w:rsidP="00BD26ED">
      <w:pPr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0" w:name="_GoBack"/>
      <w:bookmarkEnd w:id="0"/>
      <w:r w:rsidRPr="00BD26ED">
        <w:rPr>
          <w:rFonts w:ascii="Times New Roman" w:hAnsi="Times New Roman"/>
          <w:b/>
          <w:bCs/>
          <w:sz w:val="28"/>
          <w:szCs w:val="28"/>
        </w:rPr>
        <w:t>РЕЗЮМЕ</w:t>
      </w:r>
    </w:p>
    <w:p w:rsidR="00086FFF" w:rsidRDefault="00086FFF" w:rsidP="00BD26ED">
      <w:pPr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968D3" w:rsidRPr="002968D3" w:rsidRDefault="002968D3" w:rsidP="00BD26ED">
      <w:pPr>
        <w:jc w:val="center"/>
        <w:rPr>
          <w:rFonts w:ascii="Times New Roman" w:hAnsi="Times New Roman"/>
          <w:bCs/>
          <w:sz w:val="28"/>
          <w:szCs w:val="28"/>
        </w:rPr>
      </w:pPr>
      <w:r w:rsidRPr="002968D3">
        <w:rPr>
          <w:rFonts w:ascii="Times New Roman" w:hAnsi="Times New Roman"/>
          <w:bCs/>
          <w:sz w:val="28"/>
          <w:szCs w:val="28"/>
        </w:rPr>
        <w:t>кандидата на посаду_________________________________________________</w:t>
      </w:r>
      <w:r>
        <w:rPr>
          <w:rFonts w:ascii="Times New Roman" w:hAnsi="Times New Roman"/>
          <w:bCs/>
          <w:sz w:val="28"/>
          <w:szCs w:val="28"/>
        </w:rPr>
        <w:t>_____</w:t>
      </w:r>
    </w:p>
    <w:p w:rsidR="0027449F" w:rsidRDefault="00551267" w:rsidP="00551267">
      <w:pPr>
        <w:ind w:firstLine="567"/>
        <w:jc w:val="both"/>
        <w:rPr>
          <w:rFonts w:ascii="Times New Roman" w:hAnsi="Times New Roman"/>
          <w:sz w:val="20"/>
        </w:rPr>
      </w:pPr>
      <w:r w:rsidRPr="00551267">
        <w:rPr>
          <w:rFonts w:ascii="Times New Roman" w:hAnsi="Times New Roman"/>
          <w:sz w:val="20"/>
        </w:rPr>
        <w:t xml:space="preserve">                                                                </w:t>
      </w:r>
      <w:r>
        <w:rPr>
          <w:rFonts w:ascii="Times New Roman" w:hAnsi="Times New Roman"/>
          <w:sz w:val="20"/>
        </w:rPr>
        <w:t xml:space="preserve">                                </w:t>
      </w:r>
      <w:r w:rsidRPr="00551267">
        <w:rPr>
          <w:rFonts w:ascii="Times New Roman" w:hAnsi="Times New Roman"/>
          <w:sz w:val="20"/>
        </w:rPr>
        <w:t xml:space="preserve">    (</w:t>
      </w:r>
      <w:r>
        <w:rPr>
          <w:rFonts w:ascii="Times New Roman" w:hAnsi="Times New Roman"/>
          <w:sz w:val="20"/>
        </w:rPr>
        <w:t>назва посади</w:t>
      </w:r>
      <w:r w:rsidRPr="00551267">
        <w:rPr>
          <w:rFonts w:ascii="Times New Roman" w:hAnsi="Times New Roman"/>
          <w:sz w:val="20"/>
        </w:rPr>
        <w:t>)</w:t>
      </w:r>
    </w:p>
    <w:p w:rsidR="00DC3ED6" w:rsidRPr="00551267" w:rsidRDefault="00DC3ED6" w:rsidP="00551267">
      <w:pPr>
        <w:ind w:firstLine="567"/>
        <w:jc w:val="both"/>
        <w:rPr>
          <w:rFonts w:ascii="Times New Roman" w:hAnsi="Times New Roman"/>
          <w:sz w:val="20"/>
        </w:rPr>
      </w:pPr>
    </w:p>
    <w:p w:rsidR="00BD26ED" w:rsidRPr="00BD26ED" w:rsidRDefault="00BD26ED" w:rsidP="00BD26ED">
      <w:pPr>
        <w:spacing w:before="120"/>
        <w:ind w:firstLine="567"/>
        <w:jc w:val="both"/>
        <w:rPr>
          <w:rFonts w:ascii="Times New Roman" w:hAnsi="Times New Roman"/>
          <w:sz w:val="24"/>
          <w:szCs w:val="24"/>
        </w:rPr>
      </w:pPr>
      <w:r w:rsidRPr="00BD26ED">
        <w:rPr>
          <w:rFonts w:ascii="Times New Roman" w:hAnsi="Times New Roman"/>
          <w:sz w:val="24"/>
          <w:szCs w:val="24"/>
        </w:rPr>
        <w:t>1. Прізвище _________________________________________________</w:t>
      </w:r>
    </w:p>
    <w:p w:rsidR="00BD26ED" w:rsidRPr="00BD26ED" w:rsidRDefault="00BD26ED" w:rsidP="00BD26ED">
      <w:pPr>
        <w:spacing w:before="120"/>
        <w:ind w:firstLine="567"/>
        <w:jc w:val="both"/>
        <w:rPr>
          <w:rFonts w:ascii="Times New Roman" w:hAnsi="Times New Roman"/>
          <w:sz w:val="24"/>
          <w:szCs w:val="24"/>
        </w:rPr>
      </w:pPr>
      <w:r w:rsidRPr="00BD26ED">
        <w:rPr>
          <w:rFonts w:ascii="Times New Roman" w:hAnsi="Times New Roman"/>
          <w:sz w:val="24"/>
          <w:szCs w:val="24"/>
        </w:rPr>
        <w:t>2. Ім’я ______________________________________________________</w:t>
      </w:r>
    </w:p>
    <w:p w:rsidR="00BD26ED" w:rsidRPr="00BD26ED" w:rsidRDefault="00BD26ED" w:rsidP="00BD26ED">
      <w:pPr>
        <w:spacing w:before="120"/>
        <w:ind w:firstLine="567"/>
        <w:jc w:val="both"/>
        <w:rPr>
          <w:rFonts w:ascii="Times New Roman" w:hAnsi="Times New Roman"/>
          <w:sz w:val="24"/>
          <w:szCs w:val="24"/>
        </w:rPr>
      </w:pPr>
      <w:r w:rsidRPr="00BD26ED">
        <w:rPr>
          <w:rFonts w:ascii="Times New Roman" w:hAnsi="Times New Roman"/>
          <w:sz w:val="24"/>
          <w:szCs w:val="24"/>
        </w:rPr>
        <w:t>3. По батькові ________________________________________________</w:t>
      </w:r>
    </w:p>
    <w:p w:rsidR="00BD26ED" w:rsidRDefault="00BD26ED" w:rsidP="00BD26ED">
      <w:pPr>
        <w:spacing w:before="12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BD26ED">
        <w:rPr>
          <w:rFonts w:ascii="Times New Roman" w:hAnsi="Times New Roman"/>
          <w:bCs/>
          <w:sz w:val="24"/>
          <w:szCs w:val="24"/>
        </w:rPr>
        <w:t>4. Число, місяць, рік народження________________________________</w:t>
      </w:r>
    </w:p>
    <w:p w:rsidR="00C2621C" w:rsidRPr="00BD26ED" w:rsidRDefault="00C2621C" w:rsidP="00BD26ED">
      <w:pPr>
        <w:spacing w:before="12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5. Контактні дані (електронна адреса та номер телефону) _________________________________</w:t>
      </w:r>
    </w:p>
    <w:p w:rsidR="00BD26ED" w:rsidRPr="00BD26ED" w:rsidRDefault="00C2621C" w:rsidP="00BD26ED">
      <w:pPr>
        <w:spacing w:before="12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6</w:t>
      </w:r>
      <w:r w:rsidR="00BD26ED" w:rsidRPr="00BD26ED">
        <w:rPr>
          <w:rFonts w:ascii="Times New Roman" w:hAnsi="Times New Roman"/>
          <w:bCs/>
          <w:sz w:val="24"/>
          <w:szCs w:val="24"/>
        </w:rPr>
        <w:t>. Реквізити документа, що посвідчує особу та підтверджує громадянство України, _______________________</w:t>
      </w:r>
      <w:r w:rsidR="007F12F3" w:rsidRPr="007F12F3">
        <w:rPr>
          <w:rFonts w:ascii="Times New Roman" w:hAnsi="Times New Roman"/>
          <w:bCs/>
          <w:sz w:val="24"/>
          <w:szCs w:val="24"/>
          <w:lang w:val="ru-RU"/>
        </w:rPr>
        <w:t>______</w:t>
      </w:r>
      <w:r w:rsidR="007F12F3">
        <w:rPr>
          <w:rFonts w:ascii="Times New Roman" w:hAnsi="Times New Roman"/>
          <w:bCs/>
          <w:sz w:val="24"/>
          <w:szCs w:val="24"/>
          <w:lang w:val="ru-RU"/>
        </w:rPr>
        <w:t>_______________________________</w:t>
      </w:r>
      <w:r w:rsidR="00BD26ED" w:rsidRPr="00BD26ED">
        <w:rPr>
          <w:rFonts w:ascii="Times New Roman" w:hAnsi="Times New Roman"/>
          <w:bCs/>
          <w:sz w:val="24"/>
          <w:szCs w:val="24"/>
        </w:rPr>
        <w:t>______ № _____</w:t>
      </w:r>
      <w:r w:rsidR="00BD26ED" w:rsidRPr="00BD26ED">
        <w:rPr>
          <w:rFonts w:ascii="Times New Roman" w:hAnsi="Times New Roman"/>
          <w:bCs/>
          <w:sz w:val="24"/>
          <w:szCs w:val="24"/>
          <w:lang w:val="ru-RU"/>
        </w:rPr>
        <w:t>___</w:t>
      </w:r>
      <w:r w:rsidR="00BD26ED" w:rsidRPr="00BD26ED">
        <w:rPr>
          <w:rFonts w:ascii="Times New Roman" w:hAnsi="Times New Roman"/>
          <w:bCs/>
          <w:sz w:val="24"/>
          <w:szCs w:val="24"/>
        </w:rPr>
        <w:t>_</w:t>
      </w:r>
      <w:r w:rsidR="00BD26ED" w:rsidRPr="00BD26ED">
        <w:rPr>
          <w:rFonts w:ascii="Times New Roman" w:hAnsi="Times New Roman"/>
          <w:bCs/>
          <w:sz w:val="24"/>
          <w:szCs w:val="24"/>
          <w:lang w:val="ru-RU"/>
        </w:rPr>
        <w:t>__</w:t>
      </w:r>
      <w:r w:rsidR="00BD26ED" w:rsidRPr="00BD26ED">
        <w:rPr>
          <w:rFonts w:ascii="Times New Roman" w:hAnsi="Times New Roman"/>
          <w:bCs/>
          <w:sz w:val="24"/>
          <w:szCs w:val="24"/>
        </w:rPr>
        <w:t>______,</w:t>
      </w:r>
    </w:p>
    <w:p w:rsidR="00BD26ED" w:rsidRPr="00BD26ED" w:rsidRDefault="00BD26ED" w:rsidP="00BD26ED">
      <w:pPr>
        <w:rPr>
          <w:rFonts w:ascii="Times New Roman" w:hAnsi="Times New Roman"/>
          <w:sz w:val="20"/>
        </w:rPr>
      </w:pPr>
      <w:r w:rsidRPr="00BD26ED">
        <w:rPr>
          <w:rFonts w:ascii="Times New Roman" w:hAnsi="Times New Roman"/>
          <w:sz w:val="20"/>
        </w:rPr>
        <w:t xml:space="preserve">                     </w:t>
      </w:r>
      <w:r w:rsidRPr="00BD26ED">
        <w:rPr>
          <w:rFonts w:ascii="Times New Roman" w:hAnsi="Times New Roman"/>
          <w:sz w:val="20"/>
          <w:lang w:val="ru-RU"/>
        </w:rPr>
        <w:t xml:space="preserve">                    </w:t>
      </w:r>
      <w:r w:rsidR="007F12F3">
        <w:rPr>
          <w:rFonts w:ascii="Times New Roman" w:hAnsi="Times New Roman"/>
          <w:sz w:val="20"/>
          <w:lang w:val="ru-RU"/>
        </w:rPr>
        <w:t xml:space="preserve">                          </w:t>
      </w:r>
      <w:r w:rsidRPr="00BD26ED">
        <w:rPr>
          <w:rFonts w:ascii="Times New Roman" w:hAnsi="Times New Roman"/>
          <w:sz w:val="20"/>
        </w:rPr>
        <w:t xml:space="preserve"> (серія (у разі наявності) </w:t>
      </w:r>
    </w:p>
    <w:p w:rsidR="004D5D6D" w:rsidRPr="00BD26ED" w:rsidRDefault="00BD26ED" w:rsidP="00BD26ED">
      <w:pPr>
        <w:spacing w:before="120"/>
        <w:jc w:val="both"/>
        <w:rPr>
          <w:rFonts w:ascii="Times New Roman" w:hAnsi="Times New Roman"/>
          <w:bCs/>
          <w:sz w:val="24"/>
          <w:szCs w:val="24"/>
        </w:rPr>
      </w:pPr>
      <w:r w:rsidRPr="00BD26ED">
        <w:rPr>
          <w:rFonts w:ascii="Times New Roman" w:hAnsi="Times New Roman"/>
          <w:bCs/>
          <w:sz w:val="24"/>
          <w:szCs w:val="24"/>
        </w:rPr>
        <w:t>найменування органу, що видав, ____________</w:t>
      </w:r>
      <w:r>
        <w:rPr>
          <w:rFonts w:ascii="Times New Roman" w:hAnsi="Times New Roman"/>
          <w:bCs/>
          <w:sz w:val="24"/>
          <w:szCs w:val="24"/>
          <w:lang w:val="ru-RU"/>
        </w:rPr>
        <w:t>_________________</w:t>
      </w:r>
      <w:r w:rsidRPr="00BD26ED">
        <w:rPr>
          <w:rFonts w:ascii="Times New Roman" w:hAnsi="Times New Roman"/>
          <w:bCs/>
          <w:sz w:val="24"/>
          <w:szCs w:val="24"/>
        </w:rPr>
        <w:t>___________________, дата видачі __________________________</w:t>
      </w:r>
      <w:r w:rsidR="004D5D6D">
        <w:rPr>
          <w:rFonts w:ascii="Times New Roman" w:hAnsi="Times New Roman"/>
          <w:bCs/>
          <w:sz w:val="24"/>
          <w:szCs w:val="24"/>
        </w:rPr>
        <w:t>_______________________________.</w:t>
      </w:r>
    </w:p>
    <w:p w:rsidR="00BD26ED" w:rsidRPr="00BD26ED" w:rsidRDefault="00C2621C" w:rsidP="00BD26ED">
      <w:pPr>
        <w:spacing w:before="240" w:after="120"/>
        <w:ind w:firstLine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7</w:t>
      </w:r>
      <w:r w:rsidR="00BD26ED" w:rsidRPr="00BD26ED">
        <w:rPr>
          <w:rFonts w:ascii="Times New Roman" w:hAnsi="Times New Roman"/>
          <w:bCs/>
          <w:sz w:val="24"/>
          <w:szCs w:val="24"/>
        </w:rPr>
        <w:t xml:space="preserve">. </w:t>
      </w:r>
      <w:r w:rsidR="00A16F78">
        <w:rPr>
          <w:rFonts w:ascii="Times New Roman" w:hAnsi="Times New Roman"/>
          <w:bCs/>
          <w:sz w:val="24"/>
          <w:szCs w:val="24"/>
        </w:rPr>
        <w:t>О</w:t>
      </w:r>
      <w:r w:rsidR="00BD26ED" w:rsidRPr="00BD26ED">
        <w:rPr>
          <w:rFonts w:ascii="Times New Roman" w:hAnsi="Times New Roman"/>
          <w:bCs/>
          <w:sz w:val="24"/>
          <w:szCs w:val="24"/>
        </w:rPr>
        <w:t>світ</w:t>
      </w:r>
      <w:r w:rsidR="00A16F78">
        <w:rPr>
          <w:rFonts w:ascii="Times New Roman" w:hAnsi="Times New Roman"/>
          <w:bCs/>
          <w:sz w:val="24"/>
          <w:szCs w:val="24"/>
        </w:rPr>
        <w:t>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9"/>
        <w:gridCol w:w="1083"/>
        <w:gridCol w:w="1324"/>
        <w:gridCol w:w="1941"/>
        <w:gridCol w:w="2623"/>
        <w:gridCol w:w="1766"/>
      </w:tblGrid>
      <w:tr w:rsidR="00BD26ED" w:rsidRPr="00BD26ED" w:rsidTr="001B4773">
        <w:tc>
          <w:tcPr>
            <w:tcW w:w="763" w:type="pct"/>
            <w:vAlign w:val="center"/>
            <w:hideMark/>
          </w:tcPr>
          <w:p w:rsidR="00BD26ED" w:rsidRPr="00BD26ED" w:rsidRDefault="00BD26ED" w:rsidP="00BD26E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Найменування закладу освіти</w:t>
            </w:r>
          </w:p>
        </w:tc>
        <w:tc>
          <w:tcPr>
            <w:tcW w:w="558" w:type="pct"/>
            <w:vAlign w:val="center"/>
            <w:hideMark/>
          </w:tcPr>
          <w:p w:rsidR="00BD26ED" w:rsidRPr="00BD26ED" w:rsidRDefault="00BD26ED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Рік вступу</w:t>
            </w:r>
          </w:p>
        </w:tc>
        <w:tc>
          <w:tcPr>
            <w:tcW w:w="533" w:type="pct"/>
            <w:vAlign w:val="center"/>
            <w:hideMark/>
          </w:tcPr>
          <w:p w:rsidR="00BD26ED" w:rsidRPr="00BD26ED" w:rsidRDefault="00BD26ED" w:rsidP="00BD26E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Рік закінчення</w:t>
            </w:r>
          </w:p>
        </w:tc>
        <w:tc>
          <w:tcPr>
            <w:tcW w:w="968" w:type="pct"/>
            <w:vAlign w:val="center"/>
            <w:hideMark/>
          </w:tcPr>
          <w:p w:rsidR="00BD26ED" w:rsidRPr="00BD26ED" w:rsidRDefault="00BD26ED" w:rsidP="0019297E">
            <w:pPr>
              <w:ind w:left="-79" w:right="-10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Галузь знань/</w:t>
            </w:r>
          </w:p>
          <w:p w:rsidR="00BD26ED" w:rsidRPr="00BD26ED" w:rsidRDefault="00BD26ED" w:rsidP="0019297E">
            <w:pPr>
              <w:ind w:left="-79" w:right="-10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спеціальність/</w:t>
            </w:r>
          </w:p>
          <w:p w:rsidR="00BD26ED" w:rsidRPr="00BD26ED" w:rsidRDefault="00BD26ED" w:rsidP="0019297E">
            <w:pPr>
              <w:ind w:left="-79" w:right="-10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спеціалізація</w:t>
            </w:r>
          </w:p>
        </w:tc>
        <w:tc>
          <w:tcPr>
            <w:tcW w:w="1294" w:type="pct"/>
            <w:vAlign w:val="center"/>
            <w:hideMark/>
          </w:tcPr>
          <w:p w:rsidR="00BD26ED" w:rsidRPr="00BD26ED" w:rsidRDefault="00BD26ED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Ступінь вищої освіти</w:t>
            </w:r>
          </w:p>
        </w:tc>
        <w:tc>
          <w:tcPr>
            <w:tcW w:w="884" w:type="pct"/>
            <w:vAlign w:val="center"/>
            <w:hideMark/>
          </w:tcPr>
          <w:p w:rsidR="00BD26ED" w:rsidRPr="00BD26ED" w:rsidRDefault="00BD26ED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Серія та номер диплома</w:t>
            </w:r>
          </w:p>
        </w:tc>
      </w:tr>
      <w:tr w:rsidR="001B4773" w:rsidRPr="00BD26ED" w:rsidTr="001B4773">
        <w:tc>
          <w:tcPr>
            <w:tcW w:w="763" w:type="pct"/>
            <w:vAlign w:val="center"/>
          </w:tcPr>
          <w:p w:rsidR="001B4773" w:rsidRPr="00BD26ED" w:rsidRDefault="001B4773" w:rsidP="00BD26E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58" w:type="pct"/>
            <w:vAlign w:val="center"/>
          </w:tcPr>
          <w:p w:rsidR="001B4773" w:rsidRPr="00BD26ED" w:rsidRDefault="001B4773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33" w:type="pct"/>
            <w:vAlign w:val="center"/>
          </w:tcPr>
          <w:p w:rsidR="001B4773" w:rsidRPr="00BD26ED" w:rsidRDefault="001B4773" w:rsidP="00BD26E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68" w:type="pct"/>
            <w:vAlign w:val="center"/>
          </w:tcPr>
          <w:p w:rsidR="001B4773" w:rsidRPr="00BD26ED" w:rsidRDefault="001B4773" w:rsidP="0019297E">
            <w:pPr>
              <w:ind w:left="-79" w:right="-10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94" w:type="pct"/>
            <w:vAlign w:val="center"/>
          </w:tcPr>
          <w:p w:rsidR="001B4773" w:rsidRPr="00BD26ED" w:rsidRDefault="001B4773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84" w:type="pct"/>
            <w:vAlign w:val="center"/>
          </w:tcPr>
          <w:p w:rsidR="001B4773" w:rsidRPr="00BD26ED" w:rsidRDefault="001B4773" w:rsidP="001929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BD26ED" w:rsidRPr="00BD26ED" w:rsidRDefault="00C2621C" w:rsidP="00BD26ED">
      <w:pPr>
        <w:spacing w:before="240" w:after="120"/>
        <w:ind w:firstLine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8</w:t>
      </w:r>
      <w:r w:rsidR="00BD26ED" w:rsidRPr="00BD26ED">
        <w:rPr>
          <w:rFonts w:ascii="Times New Roman" w:hAnsi="Times New Roman"/>
          <w:bCs/>
          <w:sz w:val="24"/>
          <w:szCs w:val="24"/>
        </w:rPr>
        <w:t xml:space="preserve">. </w:t>
      </w:r>
      <w:r w:rsidR="009A1B76">
        <w:rPr>
          <w:rFonts w:ascii="Times New Roman" w:hAnsi="Times New Roman"/>
          <w:bCs/>
          <w:sz w:val="24"/>
          <w:szCs w:val="24"/>
        </w:rPr>
        <w:t>В</w:t>
      </w:r>
      <w:r w:rsidR="00BD26ED" w:rsidRPr="00BD26ED">
        <w:rPr>
          <w:rFonts w:ascii="Times New Roman" w:hAnsi="Times New Roman"/>
          <w:bCs/>
          <w:sz w:val="24"/>
          <w:szCs w:val="24"/>
        </w:rPr>
        <w:t>олодіння державною мовою</w:t>
      </w:r>
      <w:r w:rsidR="009A1B76">
        <w:rPr>
          <w:rFonts w:ascii="Times New Roman" w:hAnsi="Times New Roman"/>
          <w:bCs/>
          <w:sz w:val="24"/>
          <w:szCs w:val="24"/>
        </w:rPr>
        <w:t xml:space="preserve">  _____________________________________________</w:t>
      </w:r>
    </w:p>
    <w:p w:rsidR="00BD26ED" w:rsidRPr="00BD26ED" w:rsidRDefault="00C2621C" w:rsidP="00BD26ED">
      <w:pPr>
        <w:spacing w:before="240" w:after="120"/>
        <w:ind w:firstLine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9</w:t>
      </w:r>
      <w:r w:rsidR="009A1B76">
        <w:rPr>
          <w:rFonts w:ascii="Times New Roman" w:hAnsi="Times New Roman"/>
          <w:bCs/>
          <w:sz w:val="24"/>
          <w:szCs w:val="24"/>
        </w:rPr>
        <w:t>. Володіння іноземними мовами  ____________________________________________</w:t>
      </w:r>
    </w:p>
    <w:p w:rsidR="00BD26ED" w:rsidRPr="00BD26ED" w:rsidRDefault="00C2621C" w:rsidP="00BD26ED">
      <w:pPr>
        <w:spacing w:before="240" w:after="12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10</w:t>
      </w:r>
      <w:r w:rsidR="00BD26ED" w:rsidRPr="00BD26ED">
        <w:rPr>
          <w:rFonts w:ascii="Times New Roman" w:hAnsi="Times New Roman"/>
          <w:bCs/>
          <w:sz w:val="24"/>
          <w:szCs w:val="24"/>
        </w:rPr>
        <w:t xml:space="preserve">. Відомості про стаж роботи, стаж державної служби (за наявності), досвід роботи на відповідних посадах згідно з вимогами, визначеними в умовах </w:t>
      </w:r>
      <w:r w:rsidR="009A1B76">
        <w:rPr>
          <w:rFonts w:ascii="Times New Roman" w:hAnsi="Times New Roman"/>
          <w:bCs/>
          <w:sz w:val="24"/>
          <w:szCs w:val="24"/>
        </w:rPr>
        <w:t>добору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7"/>
        <w:gridCol w:w="1953"/>
        <w:gridCol w:w="2643"/>
        <w:gridCol w:w="1947"/>
        <w:gridCol w:w="2056"/>
      </w:tblGrid>
      <w:tr w:rsidR="00BD1283" w:rsidRPr="00BD26ED" w:rsidTr="00BD1283">
        <w:trPr>
          <w:trHeight w:val="276"/>
        </w:trPr>
        <w:tc>
          <w:tcPr>
            <w:tcW w:w="1822" w:type="pct"/>
            <w:gridSpan w:val="2"/>
            <w:vMerge w:val="restart"/>
            <w:vAlign w:val="center"/>
            <w:hideMark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</w:t>
            </w: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ісяць, рік</w:t>
            </w:r>
          </w:p>
        </w:tc>
        <w:tc>
          <w:tcPr>
            <w:tcW w:w="1264" w:type="pct"/>
            <w:vMerge w:val="restart"/>
            <w:vAlign w:val="center"/>
            <w:hideMark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Найменування підприємства, установи, організації</w:t>
            </w:r>
          </w:p>
        </w:tc>
        <w:tc>
          <w:tcPr>
            <w:tcW w:w="931" w:type="pct"/>
            <w:vMerge w:val="restart"/>
            <w:vAlign w:val="center"/>
            <w:hideMark/>
          </w:tcPr>
          <w:p w:rsidR="00BD1283" w:rsidRPr="00BD26ED" w:rsidRDefault="00BD1283" w:rsidP="00BD26ED">
            <w:pPr>
              <w:spacing w:before="120"/>
              <w:ind w:left="-70" w:right="-102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Найменування посади</w:t>
            </w:r>
          </w:p>
        </w:tc>
        <w:tc>
          <w:tcPr>
            <w:tcW w:w="983" w:type="pct"/>
            <w:vMerge w:val="restart"/>
            <w:vAlign w:val="center"/>
            <w:hideMark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Короткий опис основних функцій</w:t>
            </w:r>
          </w:p>
        </w:tc>
      </w:tr>
      <w:tr w:rsidR="00BD1283" w:rsidRPr="00BD26ED" w:rsidTr="00BD1283">
        <w:trPr>
          <w:trHeight w:val="406"/>
        </w:trPr>
        <w:tc>
          <w:tcPr>
            <w:tcW w:w="1822" w:type="pct"/>
            <w:gridSpan w:val="2"/>
            <w:vMerge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4" w:type="pct"/>
            <w:vMerge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31" w:type="pct"/>
            <w:vMerge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83" w:type="pct"/>
            <w:vMerge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BD1283" w:rsidRPr="00BD26ED" w:rsidTr="00BD1283">
        <w:trPr>
          <w:trHeight w:val="916"/>
        </w:trPr>
        <w:tc>
          <w:tcPr>
            <w:tcW w:w="888" w:type="pct"/>
            <w:vAlign w:val="center"/>
            <w:hideMark/>
          </w:tcPr>
          <w:p w:rsidR="00BD1283" w:rsidRPr="00BD26ED" w:rsidRDefault="00BD1283" w:rsidP="00BD26ED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призначення на посаду</w:t>
            </w:r>
          </w:p>
        </w:tc>
        <w:tc>
          <w:tcPr>
            <w:tcW w:w="934" w:type="pct"/>
            <w:vAlign w:val="center"/>
            <w:hideMark/>
          </w:tcPr>
          <w:p w:rsidR="00BD1283" w:rsidRPr="00BD26ED" w:rsidRDefault="00BD1283" w:rsidP="00BD26ED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D26ED">
              <w:rPr>
                <w:rFonts w:ascii="Times New Roman" w:hAnsi="Times New Roman"/>
                <w:bCs/>
                <w:sz w:val="24"/>
                <w:szCs w:val="24"/>
              </w:rPr>
              <w:t>звільнення з посади</w:t>
            </w:r>
          </w:p>
        </w:tc>
        <w:tc>
          <w:tcPr>
            <w:tcW w:w="1264" w:type="pct"/>
            <w:vMerge/>
            <w:vAlign w:val="center"/>
            <w:hideMark/>
          </w:tcPr>
          <w:p w:rsidR="00BD1283" w:rsidRPr="00BD26ED" w:rsidRDefault="00BD1283" w:rsidP="0019297E">
            <w:pPr>
              <w:spacing w:before="12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31" w:type="pct"/>
            <w:vMerge/>
            <w:vAlign w:val="center"/>
            <w:hideMark/>
          </w:tcPr>
          <w:p w:rsidR="00BD1283" w:rsidRPr="00BD26ED" w:rsidRDefault="00BD1283" w:rsidP="0019297E">
            <w:pPr>
              <w:spacing w:before="12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83" w:type="pct"/>
            <w:vMerge/>
            <w:vAlign w:val="center"/>
            <w:hideMark/>
          </w:tcPr>
          <w:p w:rsidR="00BD1283" w:rsidRPr="00BD26ED" w:rsidRDefault="00BD1283" w:rsidP="0019297E">
            <w:pPr>
              <w:spacing w:before="12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BD1283" w:rsidRPr="00BD26ED" w:rsidTr="00BD1283">
        <w:trPr>
          <w:trHeight w:val="378"/>
        </w:trPr>
        <w:tc>
          <w:tcPr>
            <w:tcW w:w="888" w:type="pct"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34" w:type="pct"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264" w:type="pct"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31" w:type="pct"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83" w:type="pct"/>
            <w:vAlign w:val="center"/>
          </w:tcPr>
          <w:p w:rsidR="00BD1283" w:rsidRPr="00BD26ED" w:rsidRDefault="00BD1283" w:rsidP="0019297E">
            <w:pPr>
              <w:spacing w:before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BD26ED" w:rsidRPr="00BD26ED" w:rsidRDefault="00C2621C" w:rsidP="00BD26ED">
      <w:pPr>
        <w:spacing w:before="100" w:beforeAutospacing="1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11</w:t>
      </w:r>
      <w:r w:rsidR="00BD26ED" w:rsidRPr="00BD26ED">
        <w:rPr>
          <w:rFonts w:ascii="Times New Roman" w:hAnsi="Times New Roman"/>
          <w:bCs/>
          <w:sz w:val="24"/>
          <w:szCs w:val="24"/>
        </w:rPr>
        <w:t>. Додаткова інформація</w:t>
      </w:r>
      <w:r w:rsidR="00AE03D5">
        <w:rPr>
          <w:rFonts w:ascii="Times New Roman" w:hAnsi="Times New Roman"/>
          <w:sz w:val="20"/>
        </w:rPr>
        <w:t>*</w:t>
      </w:r>
      <w:r w:rsidR="00BD26ED" w:rsidRPr="00BD26ED">
        <w:rPr>
          <w:rFonts w:ascii="Times New Roman" w:hAnsi="Times New Roman"/>
          <w:bCs/>
          <w:sz w:val="24"/>
          <w:szCs w:val="24"/>
        </w:rPr>
        <w:t>: _____________</w:t>
      </w:r>
      <w:r w:rsidR="00BD26ED" w:rsidRPr="00BD26ED">
        <w:rPr>
          <w:rFonts w:ascii="Times New Roman" w:hAnsi="Times New Roman"/>
          <w:bCs/>
          <w:sz w:val="24"/>
          <w:szCs w:val="24"/>
          <w:lang w:val="ru-RU"/>
        </w:rPr>
        <w:t>_____________________</w:t>
      </w:r>
      <w:r w:rsidR="00BD26ED" w:rsidRPr="00BD26ED">
        <w:rPr>
          <w:rFonts w:ascii="Times New Roman" w:hAnsi="Times New Roman"/>
          <w:bCs/>
          <w:sz w:val="24"/>
          <w:szCs w:val="24"/>
        </w:rPr>
        <w:t>__________________</w:t>
      </w:r>
    </w:p>
    <w:p w:rsidR="00BD26ED" w:rsidRDefault="00BD26ED">
      <w:r>
        <w:rPr>
          <w:rFonts w:ascii="Times New Roman" w:hAnsi="Times New Roman"/>
          <w:bCs/>
          <w:sz w:val="24"/>
          <w:szCs w:val="24"/>
        </w:rPr>
        <w:t>_______________________________________________________________________________________</w:t>
      </w:r>
    </w:p>
    <w:p w:rsidR="00BD26ED" w:rsidRPr="00BD26ED" w:rsidRDefault="00BD26ED" w:rsidP="00BD26ED">
      <w:pPr>
        <w:widowControl w:val="0"/>
        <w:spacing w:before="120"/>
        <w:jc w:val="both"/>
        <w:rPr>
          <w:rFonts w:ascii="Times New Roman" w:hAnsi="Times New Roman"/>
          <w:sz w:val="20"/>
        </w:rPr>
      </w:pPr>
      <w:r w:rsidRPr="00BD26ED">
        <w:rPr>
          <w:rFonts w:ascii="Times New Roman" w:hAnsi="Times New Roman"/>
          <w:bCs/>
          <w:sz w:val="20"/>
        </w:rPr>
        <w:t>___</w:t>
      </w:r>
      <w:r>
        <w:rPr>
          <w:rFonts w:ascii="Times New Roman" w:hAnsi="Times New Roman"/>
          <w:bCs/>
          <w:sz w:val="20"/>
          <w:lang w:val="ru-RU"/>
        </w:rPr>
        <w:t>__________</w:t>
      </w:r>
      <w:r w:rsidRPr="00BD26ED">
        <w:rPr>
          <w:rFonts w:ascii="Times New Roman" w:hAnsi="Times New Roman"/>
          <w:bCs/>
          <w:sz w:val="20"/>
        </w:rPr>
        <w:br/>
      </w:r>
    </w:p>
    <w:p w:rsidR="00BD26ED" w:rsidRDefault="00AE03D5" w:rsidP="00BD26ED">
      <w:pPr>
        <w:spacing w:before="6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*</w:t>
      </w:r>
      <w:r w:rsidR="00BD26ED" w:rsidRPr="00BD26ED">
        <w:rPr>
          <w:rFonts w:ascii="Times New Roman" w:hAnsi="Times New Roman"/>
          <w:sz w:val="20"/>
        </w:rPr>
        <w:t xml:space="preserve"> Може зазначатися додаткова інформація, яка підтверджує відповідність вимогам, зокрема знання, уміння, навички особи, відомості про професійний розвиток, наукові публік</w:t>
      </w:r>
      <w:r w:rsidR="006A7FC9">
        <w:rPr>
          <w:rFonts w:ascii="Times New Roman" w:hAnsi="Times New Roman"/>
          <w:sz w:val="20"/>
        </w:rPr>
        <w:t>ації, членство в організаціях.</w:t>
      </w:r>
    </w:p>
    <w:p w:rsidR="006A7FC9" w:rsidRDefault="006A7FC9" w:rsidP="00BD26ED">
      <w:pPr>
        <w:spacing w:before="60"/>
        <w:jc w:val="both"/>
        <w:rPr>
          <w:rFonts w:ascii="Times New Roman" w:hAnsi="Times New Roman"/>
          <w:sz w:val="20"/>
        </w:rPr>
      </w:pPr>
    </w:p>
    <w:p w:rsidR="006A7FC9" w:rsidRDefault="006A7FC9" w:rsidP="00BD26ED">
      <w:pPr>
        <w:spacing w:before="60"/>
        <w:jc w:val="both"/>
        <w:rPr>
          <w:rFonts w:ascii="Times New Roman" w:hAnsi="Times New Roman"/>
          <w:sz w:val="20"/>
        </w:rPr>
      </w:pPr>
    </w:p>
    <w:p w:rsidR="0019297E" w:rsidRPr="00BD26ED" w:rsidRDefault="0019297E" w:rsidP="00BD26ED">
      <w:pPr>
        <w:jc w:val="both"/>
        <w:rPr>
          <w:rFonts w:ascii="Times New Roman" w:hAnsi="Times New Roman"/>
          <w:sz w:val="20"/>
        </w:rPr>
      </w:pPr>
    </w:p>
    <w:sectPr w:rsidR="0019297E" w:rsidRPr="00BD26ED" w:rsidSect="00A65294">
      <w:pgSz w:w="11906" w:h="16838"/>
      <w:pgMar w:top="851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6ED"/>
    <w:rsid w:val="00086FFF"/>
    <w:rsid w:val="000A7D6A"/>
    <w:rsid w:val="000B19DF"/>
    <w:rsid w:val="0019297E"/>
    <w:rsid w:val="001B29FD"/>
    <w:rsid w:val="001B4773"/>
    <w:rsid w:val="001F4B7D"/>
    <w:rsid w:val="00214632"/>
    <w:rsid w:val="0027449F"/>
    <w:rsid w:val="002968D3"/>
    <w:rsid w:val="0030133F"/>
    <w:rsid w:val="00312D0C"/>
    <w:rsid w:val="004304B1"/>
    <w:rsid w:val="004D5D6D"/>
    <w:rsid w:val="004F4AA3"/>
    <w:rsid w:val="00551267"/>
    <w:rsid w:val="0059234E"/>
    <w:rsid w:val="006123F5"/>
    <w:rsid w:val="006A7FC9"/>
    <w:rsid w:val="006B1CB9"/>
    <w:rsid w:val="006F5117"/>
    <w:rsid w:val="00742D83"/>
    <w:rsid w:val="007F12F3"/>
    <w:rsid w:val="008F2CB3"/>
    <w:rsid w:val="009A1B76"/>
    <w:rsid w:val="00A16F78"/>
    <w:rsid w:val="00A65294"/>
    <w:rsid w:val="00AC398C"/>
    <w:rsid w:val="00AE03D5"/>
    <w:rsid w:val="00BB0111"/>
    <w:rsid w:val="00BD1283"/>
    <w:rsid w:val="00BD2118"/>
    <w:rsid w:val="00BD26ED"/>
    <w:rsid w:val="00C2621C"/>
    <w:rsid w:val="00DA2572"/>
    <w:rsid w:val="00DC2F23"/>
    <w:rsid w:val="00DC3ED6"/>
    <w:rsid w:val="00DE4461"/>
    <w:rsid w:val="00E5161B"/>
    <w:rsid w:val="00E73982"/>
    <w:rsid w:val="00F3482E"/>
    <w:rsid w:val="00F90726"/>
    <w:rsid w:val="00FD2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12EEFA-919C-4726-9203-C677E81ED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26ED"/>
    <w:rPr>
      <w:rFonts w:ascii="Antiqua" w:eastAsia="Times New Roman" w:hAnsi="Antiqua"/>
      <w:sz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131">
    <w:name w:val="st131"/>
    <w:uiPriority w:val="99"/>
    <w:rsid w:val="006A7FC9"/>
    <w:rPr>
      <w:i/>
      <w:iCs/>
      <w:color w:val="0000FF"/>
    </w:rPr>
  </w:style>
  <w:style w:type="character" w:customStyle="1" w:styleId="st30">
    <w:name w:val="st30"/>
    <w:uiPriority w:val="99"/>
    <w:rsid w:val="006A7FC9"/>
    <w:rPr>
      <w:b/>
      <w:bCs/>
      <w:color w:val="000000"/>
      <w:sz w:val="32"/>
      <w:szCs w:val="32"/>
      <w:vertAlign w:val="superscript"/>
    </w:rPr>
  </w:style>
  <w:style w:type="character" w:customStyle="1" w:styleId="st46">
    <w:name w:val="st46"/>
    <w:uiPriority w:val="99"/>
    <w:rsid w:val="006A7FC9"/>
    <w:rPr>
      <w:i/>
      <w:iCs/>
      <w:color w:val="000000"/>
    </w:rPr>
  </w:style>
  <w:style w:type="paragraph" w:styleId="a3">
    <w:name w:val="Balloon Text"/>
    <w:basedOn w:val="a"/>
    <w:link w:val="a4"/>
    <w:uiPriority w:val="99"/>
    <w:semiHidden/>
    <w:unhideWhenUsed/>
    <w:rsid w:val="0059234E"/>
    <w:rPr>
      <w:rFonts w:ascii="Segoe UI" w:hAnsi="Segoe UI" w:cs="Segoe UI"/>
      <w:sz w:val="18"/>
      <w:szCs w:val="18"/>
    </w:rPr>
  </w:style>
  <w:style w:type="character" w:customStyle="1" w:styleId="a4">
    <w:name w:val="Текст у виносці Знак"/>
    <w:link w:val="a3"/>
    <w:uiPriority w:val="99"/>
    <w:semiHidden/>
    <w:rsid w:val="0059234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1259</Words>
  <Characters>719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Каплуновська Наталія Іванівна</dc:creator>
  <cp:keywords/>
  <dc:description/>
  <cp:lastModifiedBy>User</cp:lastModifiedBy>
  <cp:revision>2</cp:revision>
  <cp:lastPrinted>2023-05-17T06:34:00Z</cp:lastPrinted>
  <dcterms:created xsi:type="dcterms:W3CDTF">2024-03-05T12:30:00Z</dcterms:created>
  <dcterms:modified xsi:type="dcterms:W3CDTF">2024-03-05T12:30:00Z</dcterms:modified>
</cp:coreProperties>
</file>