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224E" w:rsidRDefault="00B0074F">
      <w:pPr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bCs/>
          <w:sz w:val="28"/>
          <w:szCs w:val="28"/>
        </w:rPr>
        <w:t>РЕЗЮМЕ</w:t>
      </w:r>
    </w:p>
    <w:p w:rsidR="0010224E" w:rsidRDefault="0010224E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10224E" w:rsidRDefault="00B0074F">
      <w:pPr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кандидата на посаду______________________________________________________</w:t>
      </w:r>
    </w:p>
    <w:p w:rsidR="0010224E" w:rsidRDefault="00B0074F">
      <w:pPr>
        <w:ind w:firstLine="567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                                                                                                   (назва посади)</w:t>
      </w:r>
    </w:p>
    <w:p w:rsidR="0010224E" w:rsidRDefault="0010224E">
      <w:pPr>
        <w:ind w:firstLine="567"/>
        <w:jc w:val="both"/>
        <w:rPr>
          <w:rFonts w:ascii="Times New Roman" w:hAnsi="Times New Roman"/>
          <w:sz w:val="20"/>
        </w:rPr>
      </w:pPr>
    </w:p>
    <w:p w:rsidR="0010224E" w:rsidRDefault="00B0074F">
      <w:pPr>
        <w:spacing w:before="12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Прізвище </w:t>
      </w:r>
      <w:r>
        <w:rPr>
          <w:rFonts w:ascii="Times New Roman" w:hAnsi="Times New Roman"/>
          <w:sz w:val="24"/>
          <w:szCs w:val="24"/>
        </w:rPr>
        <w:t>_________________________________________________</w:t>
      </w:r>
    </w:p>
    <w:p w:rsidR="0010224E" w:rsidRDefault="00B0074F">
      <w:pPr>
        <w:spacing w:before="12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Ім’я ______________________________________________________</w:t>
      </w:r>
    </w:p>
    <w:p w:rsidR="0010224E" w:rsidRDefault="00B0074F">
      <w:pPr>
        <w:spacing w:before="12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По батькові ________________________________________________</w:t>
      </w:r>
    </w:p>
    <w:p w:rsidR="0010224E" w:rsidRDefault="00B0074F">
      <w:pPr>
        <w:spacing w:before="120"/>
        <w:ind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4. Число, місяць, рік народження________________________________</w:t>
      </w:r>
    </w:p>
    <w:p w:rsidR="0010224E" w:rsidRDefault="00B0074F">
      <w:pPr>
        <w:spacing w:before="120"/>
        <w:ind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5. Контактні д</w:t>
      </w:r>
      <w:r>
        <w:rPr>
          <w:rFonts w:ascii="Times New Roman" w:hAnsi="Times New Roman"/>
          <w:bCs/>
          <w:sz w:val="24"/>
          <w:szCs w:val="24"/>
        </w:rPr>
        <w:t>ані (електронна адреса та номер телефону) _________________________________</w:t>
      </w:r>
    </w:p>
    <w:p w:rsidR="0010224E" w:rsidRDefault="00B0074F">
      <w:pPr>
        <w:spacing w:before="120"/>
        <w:ind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6. Реквізити документа, що посвідчує особу та підтверджує громадянство України, _______________________</w:t>
      </w:r>
      <w:r>
        <w:rPr>
          <w:rFonts w:ascii="Times New Roman" w:hAnsi="Times New Roman"/>
          <w:bCs/>
          <w:sz w:val="24"/>
          <w:szCs w:val="24"/>
          <w:lang w:val="ru-RU"/>
        </w:rPr>
        <w:t>_____________________________________</w:t>
      </w:r>
      <w:r>
        <w:rPr>
          <w:rFonts w:ascii="Times New Roman" w:hAnsi="Times New Roman"/>
          <w:bCs/>
          <w:sz w:val="24"/>
          <w:szCs w:val="24"/>
        </w:rPr>
        <w:t>______ № _____</w:t>
      </w:r>
      <w:r>
        <w:rPr>
          <w:rFonts w:ascii="Times New Roman" w:hAnsi="Times New Roman"/>
          <w:bCs/>
          <w:sz w:val="24"/>
          <w:szCs w:val="24"/>
          <w:lang w:val="ru-RU"/>
        </w:rPr>
        <w:t>___</w:t>
      </w:r>
      <w:r>
        <w:rPr>
          <w:rFonts w:ascii="Times New Roman" w:hAnsi="Times New Roman"/>
          <w:bCs/>
          <w:sz w:val="24"/>
          <w:szCs w:val="24"/>
        </w:rPr>
        <w:t>_</w:t>
      </w:r>
      <w:r>
        <w:rPr>
          <w:rFonts w:ascii="Times New Roman" w:hAnsi="Times New Roman"/>
          <w:bCs/>
          <w:sz w:val="24"/>
          <w:szCs w:val="24"/>
          <w:lang w:val="ru-RU"/>
        </w:rPr>
        <w:t>__</w:t>
      </w:r>
      <w:r>
        <w:rPr>
          <w:rFonts w:ascii="Times New Roman" w:hAnsi="Times New Roman"/>
          <w:bCs/>
          <w:sz w:val="24"/>
          <w:szCs w:val="24"/>
        </w:rPr>
        <w:t>______,</w:t>
      </w:r>
    </w:p>
    <w:p w:rsidR="0010224E" w:rsidRDefault="00B0074F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           </w:t>
      </w:r>
      <w:r>
        <w:rPr>
          <w:rFonts w:ascii="Times New Roman" w:hAnsi="Times New Roman"/>
          <w:sz w:val="20"/>
        </w:rPr>
        <w:t xml:space="preserve">         </w:t>
      </w:r>
      <w:r>
        <w:rPr>
          <w:rFonts w:ascii="Times New Roman" w:hAnsi="Times New Roman"/>
          <w:sz w:val="20"/>
          <w:lang w:val="ru-RU"/>
        </w:rPr>
        <w:t xml:space="preserve">                                              </w:t>
      </w:r>
      <w:r>
        <w:rPr>
          <w:rFonts w:ascii="Times New Roman" w:hAnsi="Times New Roman"/>
          <w:sz w:val="20"/>
        </w:rPr>
        <w:t xml:space="preserve"> (серія (у разі наявності) </w:t>
      </w:r>
    </w:p>
    <w:p w:rsidR="0010224E" w:rsidRDefault="00B0074F">
      <w:pPr>
        <w:spacing w:before="12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найменування органу, що видав, ____________</w:t>
      </w:r>
      <w:r>
        <w:rPr>
          <w:rFonts w:ascii="Times New Roman" w:hAnsi="Times New Roman"/>
          <w:bCs/>
          <w:sz w:val="24"/>
          <w:szCs w:val="24"/>
          <w:lang w:val="ru-RU"/>
        </w:rPr>
        <w:t>_________________</w:t>
      </w:r>
      <w:r>
        <w:rPr>
          <w:rFonts w:ascii="Times New Roman" w:hAnsi="Times New Roman"/>
          <w:bCs/>
          <w:sz w:val="24"/>
          <w:szCs w:val="24"/>
        </w:rPr>
        <w:t>___________________, дата видачі _________________________________________________________.</w:t>
      </w:r>
    </w:p>
    <w:p w:rsidR="0010224E" w:rsidRDefault="00B0074F">
      <w:pPr>
        <w:spacing w:before="240" w:after="120"/>
        <w:ind w:firstLine="567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7. Освіта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719"/>
        <w:gridCol w:w="1083"/>
        <w:gridCol w:w="1324"/>
        <w:gridCol w:w="1941"/>
        <w:gridCol w:w="2623"/>
        <w:gridCol w:w="1766"/>
      </w:tblGrid>
      <w:tr w:rsidR="0010224E"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24E" w:rsidRDefault="00B0074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Найменуванн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я закладу освіти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24E" w:rsidRDefault="00B0074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Рік вступу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24E" w:rsidRDefault="00B0074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Рік закінчення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24E" w:rsidRDefault="00B0074F">
            <w:pPr>
              <w:ind w:left="-79" w:right="-10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Галузь знань/</w:t>
            </w:r>
          </w:p>
          <w:p w:rsidR="0010224E" w:rsidRDefault="00B0074F">
            <w:pPr>
              <w:ind w:left="-79" w:right="-10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спеціальність/</w:t>
            </w:r>
          </w:p>
          <w:p w:rsidR="0010224E" w:rsidRDefault="00B0074F">
            <w:pPr>
              <w:ind w:left="-79" w:right="-10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спеціалізація</w:t>
            </w:r>
          </w:p>
        </w:tc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24E" w:rsidRDefault="00B0074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Ступінь вищої освіти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24E" w:rsidRDefault="00B0074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Серія та номер диплома</w:t>
            </w:r>
          </w:p>
        </w:tc>
      </w:tr>
      <w:tr w:rsidR="0010224E"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24E" w:rsidRDefault="0010224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24E" w:rsidRDefault="0010224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24E" w:rsidRDefault="0010224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24E" w:rsidRDefault="0010224E">
            <w:pPr>
              <w:ind w:left="-79" w:right="-10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24E" w:rsidRDefault="0010224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24E" w:rsidRDefault="0010224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10224E" w:rsidRDefault="00B0074F">
      <w:pPr>
        <w:spacing w:before="240" w:after="120"/>
        <w:ind w:firstLine="567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8. Володіння державною мовою  _____________________________________________</w:t>
      </w:r>
    </w:p>
    <w:p w:rsidR="0010224E" w:rsidRDefault="00B0074F">
      <w:pPr>
        <w:spacing w:before="240" w:after="120"/>
        <w:ind w:firstLine="567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9. Володіння іноземними мовами  </w:t>
      </w:r>
      <w:r>
        <w:rPr>
          <w:rFonts w:ascii="Times New Roman" w:hAnsi="Times New Roman"/>
          <w:bCs/>
          <w:sz w:val="24"/>
          <w:szCs w:val="24"/>
        </w:rPr>
        <w:t>____________________________________________</w:t>
      </w:r>
    </w:p>
    <w:p w:rsidR="0010224E" w:rsidRDefault="00B0074F">
      <w:pPr>
        <w:spacing w:before="240" w:after="120"/>
        <w:ind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10. Відомості про стаж роботи, стаж державної служби (за наявності), досвід роботи на відповідних посадах згідно з вимогами, визначеними в умовах добору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857"/>
        <w:gridCol w:w="1953"/>
        <w:gridCol w:w="2643"/>
        <w:gridCol w:w="1947"/>
        <w:gridCol w:w="2056"/>
      </w:tblGrid>
      <w:tr w:rsidR="0010224E">
        <w:trPr>
          <w:trHeight w:val="276"/>
        </w:trPr>
        <w:tc>
          <w:tcPr>
            <w:tcW w:w="381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24E" w:rsidRDefault="00B0074F">
            <w:pPr>
              <w:spacing w:before="1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Місяць, рік</w:t>
            </w:r>
          </w:p>
        </w:tc>
        <w:tc>
          <w:tcPr>
            <w:tcW w:w="26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24E" w:rsidRDefault="00B0074F">
            <w:pPr>
              <w:spacing w:before="1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Найменування підприємства, установи,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організації</w:t>
            </w:r>
          </w:p>
        </w:tc>
        <w:tc>
          <w:tcPr>
            <w:tcW w:w="19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24E" w:rsidRDefault="00B0074F">
            <w:pPr>
              <w:spacing w:before="120"/>
              <w:ind w:left="-70" w:right="-102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Найменування посади</w:t>
            </w:r>
          </w:p>
        </w:tc>
        <w:tc>
          <w:tcPr>
            <w:tcW w:w="20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24E" w:rsidRDefault="00B0074F">
            <w:pPr>
              <w:spacing w:before="1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Короткий опис основних функцій</w:t>
            </w:r>
          </w:p>
        </w:tc>
      </w:tr>
      <w:tr w:rsidR="0010224E">
        <w:trPr>
          <w:trHeight w:val="406"/>
        </w:trPr>
        <w:tc>
          <w:tcPr>
            <w:tcW w:w="381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24E" w:rsidRDefault="0010224E">
            <w:pPr>
              <w:spacing w:before="1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6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24E" w:rsidRDefault="0010224E">
            <w:pPr>
              <w:spacing w:before="1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24E" w:rsidRDefault="0010224E">
            <w:pPr>
              <w:spacing w:before="1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24E" w:rsidRDefault="0010224E">
            <w:pPr>
              <w:spacing w:before="1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0224E">
        <w:trPr>
          <w:trHeight w:val="916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24E" w:rsidRDefault="00B0074F">
            <w:pPr>
              <w:spacing w:before="1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призначення на посаду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24E" w:rsidRDefault="00B0074F">
            <w:pPr>
              <w:spacing w:before="1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звільнення з посади</w:t>
            </w:r>
          </w:p>
        </w:tc>
        <w:tc>
          <w:tcPr>
            <w:tcW w:w="26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24E" w:rsidRDefault="0010224E">
            <w:pPr>
              <w:spacing w:before="12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24E" w:rsidRDefault="0010224E">
            <w:pPr>
              <w:spacing w:before="12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24E" w:rsidRDefault="0010224E">
            <w:pPr>
              <w:spacing w:before="12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0224E">
        <w:trPr>
          <w:trHeight w:val="378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24E" w:rsidRDefault="0010224E">
            <w:pPr>
              <w:spacing w:before="1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24E" w:rsidRDefault="0010224E">
            <w:pPr>
              <w:spacing w:before="1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24E" w:rsidRDefault="0010224E">
            <w:pPr>
              <w:spacing w:before="1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24E" w:rsidRDefault="0010224E">
            <w:pPr>
              <w:spacing w:before="1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24E" w:rsidRDefault="0010224E">
            <w:pPr>
              <w:spacing w:before="1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10224E" w:rsidRDefault="00B0074F">
      <w:pPr>
        <w:spacing w:beforeAutospacing="1"/>
        <w:ind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11. Додаткова інформація</w:t>
      </w:r>
      <w:r>
        <w:rPr>
          <w:rFonts w:ascii="Times New Roman" w:hAnsi="Times New Roman"/>
          <w:sz w:val="20"/>
        </w:rPr>
        <w:t>*</w:t>
      </w:r>
      <w:r>
        <w:rPr>
          <w:rFonts w:ascii="Times New Roman" w:hAnsi="Times New Roman"/>
          <w:bCs/>
          <w:sz w:val="24"/>
          <w:szCs w:val="24"/>
        </w:rPr>
        <w:t>: _____________</w:t>
      </w:r>
      <w:r>
        <w:rPr>
          <w:rFonts w:ascii="Times New Roman" w:hAnsi="Times New Roman"/>
          <w:bCs/>
          <w:sz w:val="24"/>
          <w:szCs w:val="24"/>
          <w:lang w:val="ru-RU"/>
        </w:rPr>
        <w:t>_____________________</w:t>
      </w:r>
      <w:r>
        <w:rPr>
          <w:rFonts w:ascii="Times New Roman" w:hAnsi="Times New Roman"/>
          <w:bCs/>
          <w:sz w:val="24"/>
          <w:szCs w:val="24"/>
        </w:rPr>
        <w:t>__________________</w:t>
      </w:r>
    </w:p>
    <w:p w:rsidR="0010224E" w:rsidRDefault="00B0074F">
      <w:r>
        <w:rPr>
          <w:rFonts w:ascii="Times New Roman" w:hAnsi="Times New Roman"/>
          <w:bCs/>
          <w:sz w:val="24"/>
          <w:szCs w:val="24"/>
        </w:rPr>
        <w:t>_______________________________________________________________________________________</w:t>
      </w:r>
    </w:p>
    <w:p w:rsidR="0010224E" w:rsidRDefault="00B0074F">
      <w:pPr>
        <w:widowControl w:val="0"/>
        <w:spacing w:before="12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bCs/>
          <w:sz w:val="20"/>
        </w:rPr>
        <w:t>___</w:t>
      </w:r>
      <w:r>
        <w:rPr>
          <w:rFonts w:ascii="Times New Roman" w:hAnsi="Times New Roman"/>
          <w:bCs/>
          <w:sz w:val="20"/>
          <w:lang w:val="ru-RU"/>
        </w:rPr>
        <w:t>__________</w:t>
      </w:r>
      <w:r>
        <w:rPr>
          <w:rFonts w:ascii="Times New Roman" w:hAnsi="Times New Roman"/>
          <w:bCs/>
          <w:sz w:val="20"/>
        </w:rPr>
        <w:br/>
      </w:r>
    </w:p>
    <w:p w:rsidR="0010224E" w:rsidRDefault="00B0074F">
      <w:pPr>
        <w:spacing w:before="6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* Може зазначатися додаткова інформація, яка підтверджує відповідність вимогам, зокрема знання, уміння, навички особи, відомості про професійний розвиток</w:t>
      </w:r>
      <w:r>
        <w:rPr>
          <w:rFonts w:ascii="Times New Roman" w:hAnsi="Times New Roman"/>
          <w:sz w:val="20"/>
        </w:rPr>
        <w:t>, наукові публікації, членство в організаціях.</w:t>
      </w:r>
    </w:p>
    <w:p w:rsidR="0010224E" w:rsidRDefault="0010224E">
      <w:pPr>
        <w:spacing w:before="60"/>
        <w:jc w:val="both"/>
        <w:rPr>
          <w:rFonts w:ascii="Times New Roman" w:hAnsi="Times New Roman"/>
          <w:sz w:val="20"/>
        </w:rPr>
      </w:pPr>
    </w:p>
    <w:p w:rsidR="0010224E" w:rsidRDefault="0010224E">
      <w:pPr>
        <w:spacing w:before="60"/>
        <w:jc w:val="both"/>
        <w:rPr>
          <w:rFonts w:ascii="Times New Roman" w:hAnsi="Times New Roman"/>
          <w:sz w:val="20"/>
        </w:rPr>
      </w:pPr>
    </w:p>
    <w:p w:rsidR="0010224E" w:rsidRDefault="0010224E">
      <w:pPr>
        <w:jc w:val="both"/>
        <w:rPr>
          <w:rFonts w:ascii="Times New Roman" w:hAnsi="Times New Roman"/>
          <w:sz w:val="20"/>
        </w:rPr>
      </w:pPr>
    </w:p>
    <w:sectPr w:rsidR="0010224E">
      <w:pgSz w:w="11906" w:h="16838"/>
      <w:pgMar w:top="851" w:right="720" w:bottom="720" w:left="72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"/>
    <w:charset w:val="CC"/>
    <w:family w:val="swiss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224E"/>
    <w:rsid w:val="0010224E"/>
    <w:rsid w:val="00B00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EC4517-0BA6-4071-AE11-722A7FC9A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26ED"/>
    <w:rPr>
      <w:rFonts w:ascii="Antiqua" w:eastAsia="Times New Roman" w:hAnsi="Antiqua"/>
      <w:sz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t131">
    <w:name w:val="st131"/>
    <w:uiPriority w:val="99"/>
    <w:qFormat/>
    <w:rsid w:val="006A7FC9"/>
    <w:rPr>
      <w:i/>
      <w:iCs/>
      <w:color w:val="0000FF"/>
    </w:rPr>
  </w:style>
  <w:style w:type="character" w:customStyle="1" w:styleId="st30">
    <w:name w:val="st30"/>
    <w:uiPriority w:val="99"/>
    <w:qFormat/>
    <w:rsid w:val="006A7FC9"/>
    <w:rPr>
      <w:b/>
      <w:bCs/>
      <w:color w:val="000000"/>
      <w:sz w:val="32"/>
      <w:szCs w:val="32"/>
      <w:vertAlign w:val="superscript"/>
    </w:rPr>
  </w:style>
  <w:style w:type="character" w:customStyle="1" w:styleId="st46">
    <w:name w:val="st46"/>
    <w:uiPriority w:val="99"/>
    <w:qFormat/>
    <w:rsid w:val="006A7FC9"/>
    <w:rPr>
      <w:i/>
      <w:iCs/>
      <w:color w:val="000000"/>
    </w:rPr>
  </w:style>
  <w:style w:type="character" w:customStyle="1" w:styleId="a3">
    <w:name w:val="Текст выноски Знак"/>
    <w:link w:val="a4"/>
    <w:uiPriority w:val="99"/>
    <w:semiHidden/>
    <w:qFormat/>
    <w:rsid w:val="0059234E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styleId="a4">
    <w:name w:val="Balloon Text"/>
    <w:basedOn w:val="a"/>
    <w:link w:val="a3"/>
    <w:uiPriority w:val="99"/>
    <w:semiHidden/>
    <w:unhideWhenUsed/>
    <w:qFormat/>
    <w:rsid w:val="0059234E"/>
    <w:rPr>
      <w:rFonts w:ascii="Segoe UI" w:hAnsi="Segoe UI" w:cs="Segoe UI"/>
      <w:sz w:val="18"/>
      <w:szCs w:val="18"/>
    </w:rPr>
  </w:style>
  <w:style w:type="numbering" w:customStyle="1" w:styleId="aa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1259</Words>
  <Characters>719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Каплуновська Наталія Іванівна</dc:creator>
  <dc:description/>
  <cp:lastModifiedBy>Іхно К.Л.</cp:lastModifiedBy>
  <cp:revision>2</cp:revision>
  <cp:lastPrinted>2023-05-17T06:34:00Z</cp:lastPrinted>
  <dcterms:created xsi:type="dcterms:W3CDTF">2026-10-21T11:18:00Z</dcterms:created>
  <dcterms:modified xsi:type="dcterms:W3CDTF">2026-10-21T11:18:00Z</dcterms:modified>
  <dc:language>uk-UA</dc:language>
</cp:coreProperties>
</file>