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BB0120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BB0120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0120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BB01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620D2" w:rsidRDefault="0048288D" w:rsidP="00C620D2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2E2F23">
        <w:rPr>
          <w:rFonts w:eastAsia="Times New Roman"/>
          <w:b/>
          <w:lang w:val="uk-UA"/>
        </w:rPr>
        <w:t xml:space="preserve"> проведення добору</w:t>
      </w:r>
      <w:r w:rsidR="001A422F" w:rsidRPr="002E2F23">
        <w:rPr>
          <w:rFonts w:eastAsia="Times New Roman"/>
          <w:b/>
          <w:lang w:val="uk-UA"/>
        </w:rPr>
        <w:t xml:space="preserve"> на зайняття посади </w:t>
      </w:r>
      <w:r w:rsidR="001A422F" w:rsidRPr="002E2F23">
        <w:rPr>
          <w:rFonts w:eastAsia="Times New Roman"/>
          <w:b/>
          <w:lang w:val="uk-UA"/>
        </w:rPr>
        <w:br/>
      </w:r>
      <w:r w:rsidR="00252394" w:rsidRPr="00BB0120">
        <w:rPr>
          <w:b/>
          <w:bCs/>
          <w:color w:val="000000"/>
          <w:lang w:val="uk-UA"/>
        </w:rPr>
        <w:t>державної служби категорії “</w:t>
      </w:r>
      <w:r w:rsidR="00BA5A4A" w:rsidRPr="00BB0120">
        <w:rPr>
          <w:b/>
          <w:bCs/>
          <w:color w:val="000000"/>
          <w:lang w:val="uk-UA"/>
        </w:rPr>
        <w:t>В</w:t>
      </w:r>
      <w:r w:rsidR="00252394" w:rsidRPr="00EB0AB0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EB0AB0">
        <w:rPr>
          <w:b/>
          <w:bCs/>
          <w:color w:val="000000"/>
          <w:lang w:val="uk-UA"/>
        </w:rPr>
        <w:t>–</w:t>
      </w:r>
      <w:bookmarkEnd w:id="0"/>
      <w:r w:rsidR="002E2F23">
        <w:rPr>
          <w:b/>
          <w:bCs/>
          <w:color w:val="000000"/>
          <w:lang w:val="uk-UA"/>
        </w:rPr>
        <w:t xml:space="preserve"> провідного спеціаліста - юрисконсульта відділу </w:t>
      </w:r>
      <w:r w:rsidR="00C620D2">
        <w:rPr>
          <w:b/>
          <w:bCs/>
          <w:color w:val="000000"/>
          <w:lang w:val="uk-UA"/>
        </w:rPr>
        <w:t>представництва інтересів в судах та інших органах №</w:t>
      </w:r>
      <w:r w:rsidR="00F80A73">
        <w:rPr>
          <w:b/>
          <w:bCs/>
          <w:color w:val="000000"/>
          <w:lang w:val="uk-UA"/>
        </w:rPr>
        <w:t>3</w:t>
      </w:r>
      <w:r w:rsidR="00C620D2">
        <w:rPr>
          <w:b/>
          <w:bCs/>
          <w:color w:val="000000"/>
          <w:lang w:val="uk-UA"/>
        </w:rPr>
        <w:t xml:space="preserve"> юридичного </w:t>
      </w:r>
      <w:r w:rsidR="00EB0AB0" w:rsidRPr="002E2F23">
        <w:rPr>
          <w:rFonts w:eastAsia="Times New Roman"/>
          <w:b/>
          <w:lang w:val="uk-UA"/>
        </w:rPr>
        <w:t>управління</w:t>
      </w:r>
      <w:r w:rsidR="00C620D2">
        <w:rPr>
          <w:rFonts w:eastAsia="Times New Roman"/>
          <w:u w:val="single"/>
          <w:lang w:val="uk-UA"/>
        </w:rPr>
        <w:t xml:space="preserve"> </w:t>
      </w:r>
      <w:r w:rsidR="00BB0120" w:rsidRPr="00BB0120">
        <w:rPr>
          <w:b/>
          <w:bCs/>
          <w:color w:val="000000"/>
          <w:lang w:val="uk-UA"/>
        </w:rPr>
        <w:t xml:space="preserve">головного </w:t>
      </w:r>
      <w:r w:rsidR="00252394" w:rsidRPr="00BB0120">
        <w:rPr>
          <w:b/>
          <w:bCs/>
          <w:color w:val="000000"/>
          <w:lang w:val="uk-UA"/>
        </w:rPr>
        <w:t>управління</w:t>
      </w:r>
      <w:r w:rsidR="00C620D2">
        <w:rPr>
          <w:b/>
          <w:bCs/>
          <w:color w:val="000000"/>
          <w:lang w:val="uk-UA"/>
        </w:rPr>
        <w:t xml:space="preserve"> </w:t>
      </w:r>
      <w:r w:rsidR="00252394" w:rsidRPr="00BB0120">
        <w:rPr>
          <w:b/>
          <w:bCs/>
          <w:color w:val="000000"/>
          <w:lang w:val="uk-UA"/>
        </w:rPr>
        <w:t xml:space="preserve"> Пенсійного фонду України в Хмельницькій області</w:t>
      </w:r>
    </w:p>
    <w:p w:rsidR="00252394" w:rsidRPr="000178BC" w:rsidRDefault="00BB0120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 xml:space="preserve"> </w:t>
      </w:r>
      <w:r w:rsidR="00252394" w:rsidRPr="000178BC">
        <w:rPr>
          <w:b/>
          <w:bCs/>
          <w:color w:val="000000"/>
          <w:lang w:val="uk-UA"/>
        </w:rPr>
        <w:t xml:space="preserve">(робоче місце – м. Хмельницький)  </w:t>
      </w:r>
    </w:p>
    <w:p w:rsidR="00004C0D" w:rsidRPr="00DB6548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розгляду позовів за участю цих органів: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401667" w:rsidRPr="0024726A" w:rsidRDefault="00401667" w:rsidP="00401667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претензійні та позовні матеріали.</w:t>
            </w:r>
          </w:p>
          <w:p w:rsidR="00401667" w:rsidRPr="0024726A" w:rsidRDefault="00401667" w:rsidP="00401667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 за участю головного управління:</w:t>
            </w:r>
          </w:p>
          <w:p w:rsidR="00401667" w:rsidRPr="0024726A" w:rsidRDefault="00401667" w:rsidP="00401667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401667" w:rsidRPr="0024726A" w:rsidRDefault="00401667" w:rsidP="00401667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401667" w:rsidP="00401667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14D61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4D61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7B51D2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Default="00252394" w:rsidP="00901A3B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9F56BA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7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9F56BA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00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901A3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15.01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901A3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  <w:p w:rsidR="00714D61" w:rsidRPr="00D77E9E" w:rsidRDefault="00714D61" w:rsidP="00901A3B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bookmarkStart w:id="1" w:name="_GoBack"/>
            <w:bookmarkEnd w:id="1"/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2" w:name="_heading=h.gjdgxs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901A3B" w:rsidP="00901A3B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17.01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714D61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1D0251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353B1" w:rsidRDefault="00714D61" w:rsidP="001D025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E642E4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E642E4" w:rsidRDefault="00E642E4" w:rsidP="003E00B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E642E4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E642E4" w:rsidRDefault="00E642E4" w:rsidP="003E00B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E642E4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3" w:name="_heading=h.30j0zll" w:colFirst="0" w:colLast="0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E642E4" w:rsidRDefault="00E642E4" w:rsidP="003E00B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  <w:r w:rsidR="001D0251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</w:tr>
      <w:tr w:rsidR="00E642E4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E642E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2E4" w:rsidRDefault="00E642E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01667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CC4A68" w:rsidRDefault="0040166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01667" w:rsidRDefault="00401667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01667" w:rsidRPr="00CC4A68" w:rsidRDefault="00401667" w:rsidP="00FB622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01667" w:rsidRPr="00CC4A68" w:rsidRDefault="00401667" w:rsidP="00401667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401667" w:rsidRPr="00CC4A68" w:rsidRDefault="00401667" w:rsidP="00401667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401667" w:rsidRPr="00CC4A68" w:rsidRDefault="00401667" w:rsidP="00401667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01667" w:rsidRPr="00CC4A68" w:rsidRDefault="00401667" w:rsidP="00FB622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  <w:r w:rsidR="001D025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01667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CC4A68" w:rsidRDefault="00401667" w:rsidP="005356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CC4A68" w:rsidRDefault="00401667" w:rsidP="0053562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01667" w:rsidRPr="00B56329" w:rsidRDefault="00401667" w:rsidP="00FB622B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01667" w:rsidRPr="00B56329" w:rsidRDefault="00401667" w:rsidP="00401667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667" w:rsidRPr="00B56329" w:rsidRDefault="00401667" w:rsidP="00401667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01667" w:rsidRPr="00B56329" w:rsidRDefault="00401667" w:rsidP="00401667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401667" w:rsidRDefault="00401667" w:rsidP="00401667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401667" w:rsidRDefault="00401667" w:rsidP="00401667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401667" w:rsidRDefault="00401667" w:rsidP="00401667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401667" w:rsidRPr="009345AF" w:rsidRDefault="00401667" w:rsidP="004016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1D02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714D61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E4CFF"/>
    <w:rsid w:val="00104BD2"/>
    <w:rsid w:val="0015717B"/>
    <w:rsid w:val="00194992"/>
    <w:rsid w:val="00196169"/>
    <w:rsid w:val="001A422F"/>
    <w:rsid w:val="001B6E86"/>
    <w:rsid w:val="001D0251"/>
    <w:rsid w:val="00252394"/>
    <w:rsid w:val="002E2F23"/>
    <w:rsid w:val="00316BC6"/>
    <w:rsid w:val="00390CA2"/>
    <w:rsid w:val="00401667"/>
    <w:rsid w:val="004059D1"/>
    <w:rsid w:val="004201DE"/>
    <w:rsid w:val="00451990"/>
    <w:rsid w:val="00455D19"/>
    <w:rsid w:val="0046559C"/>
    <w:rsid w:val="0048288D"/>
    <w:rsid w:val="004836F5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6E2E4F"/>
    <w:rsid w:val="007110AA"/>
    <w:rsid w:val="00714D61"/>
    <w:rsid w:val="00747EFB"/>
    <w:rsid w:val="00776D5C"/>
    <w:rsid w:val="007A7535"/>
    <w:rsid w:val="007B51D2"/>
    <w:rsid w:val="007D707A"/>
    <w:rsid w:val="007E506D"/>
    <w:rsid w:val="007F1915"/>
    <w:rsid w:val="007F4D17"/>
    <w:rsid w:val="00804C94"/>
    <w:rsid w:val="00894D8B"/>
    <w:rsid w:val="008A381A"/>
    <w:rsid w:val="008A3A49"/>
    <w:rsid w:val="008B0B28"/>
    <w:rsid w:val="008E04BD"/>
    <w:rsid w:val="008F5688"/>
    <w:rsid w:val="008F574C"/>
    <w:rsid w:val="00901A3B"/>
    <w:rsid w:val="009216CC"/>
    <w:rsid w:val="009345AF"/>
    <w:rsid w:val="009574E5"/>
    <w:rsid w:val="00992695"/>
    <w:rsid w:val="009D68EE"/>
    <w:rsid w:val="009F21D2"/>
    <w:rsid w:val="009F56BA"/>
    <w:rsid w:val="00A23D12"/>
    <w:rsid w:val="00A25632"/>
    <w:rsid w:val="00A42A41"/>
    <w:rsid w:val="00AE229B"/>
    <w:rsid w:val="00B17529"/>
    <w:rsid w:val="00B43087"/>
    <w:rsid w:val="00BA2012"/>
    <w:rsid w:val="00BA5A4A"/>
    <w:rsid w:val="00BB0120"/>
    <w:rsid w:val="00BF1EC1"/>
    <w:rsid w:val="00C130E1"/>
    <w:rsid w:val="00C1477D"/>
    <w:rsid w:val="00C45F36"/>
    <w:rsid w:val="00C60506"/>
    <w:rsid w:val="00C620D2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E642E4"/>
    <w:rsid w:val="00EB0AB0"/>
    <w:rsid w:val="00F04251"/>
    <w:rsid w:val="00F12D2D"/>
    <w:rsid w:val="00F41F35"/>
    <w:rsid w:val="00F57C41"/>
    <w:rsid w:val="00F80A73"/>
    <w:rsid w:val="00F9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A9C70F6-4074-4053-9870-C51A5D1CD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4282</Words>
  <Characters>2441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8</cp:revision>
  <cp:lastPrinted>2024-01-05T08:11:00Z</cp:lastPrinted>
  <dcterms:created xsi:type="dcterms:W3CDTF">2023-09-14T11:42:00Z</dcterms:created>
  <dcterms:modified xsi:type="dcterms:W3CDTF">2024-01-05T08:11:00Z</dcterms:modified>
</cp:coreProperties>
</file>