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620D2" w:rsidRDefault="0048288D" w:rsidP="00C620D2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провідного спеціаліста - юрисконсульта відділу </w:t>
      </w:r>
      <w:r w:rsidR="00C620D2">
        <w:rPr>
          <w:b/>
          <w:bCs/>
          <w:color w:val="000000"/>
          <w:lang w:val="uk-UA"/>
        </w:rPr>
        <w:t>представництва інтересів в судах та інших органах №</w:t>
      </w:r>
      <w:r w:rsidR="00F80A73">
        <w:rPr>
          <w:b/>
          <w:bCs/>
          <w:color w:val="000000"/>
          <w:lang w:val="uk-UA"/>
        </w:rPr>
        <w:t>3</w:t>
      </w:r>
      <w:r w:rsidR="00C620D2">
        <w:rPr>
          <w:b/>
          <w:bCs/>
          <w:color w:val="000000"/>
          <w:lang w:val="uk-UA"/>
        </w:rPr>
        <w:t xml:space="preserve"> юридичного </w:t>
      </w:r>
      <w:r w:rsidR="00EB0AB0" w:rsidRPr="002E2F23">
        <w:rPr>
          <w:rFonts w:eastAsia="Times New Roman"/>
          <w:b/>
          <w:lang w:val="uk-UA"/>
        </w:rPr>
        <w:t>управління</w:t>
      </w:r>
      <w:r w:rsidR="00C620D2">
        <w:rPr>
          <w:rFonts w:eastAsia="Times New Roman"/>
          <w:u w:val="single"/>
          <w:lang w:val="uk-UA"/>
        </w:rPr>
        <w:t xml:space="preserve"> </w:t>
      </w:r>
      <w:r w:rsidR="00BB0120" w:rsidRPr="00BB0120">
        <w:rPr>
          <w:b/>
          <w:bCs/>
          <w:color w:val="000000"/>
          <w:lang w:val="uk-UA"/>
        </w:rPr>
        <w:t xml:space="preserve">головного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1667" w:rsidRPr="0024726A" w:rsidRDefault="00401667" w:rsidP="00401667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розгляду позовів за участю цих органів:</w:t>
            </w:r>
          </w:p>
          <w:p w:rsidR="00401667" w:rsidRPr="0024726A" w:rsidRDefault="00401667" w:rsidP="00401667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готувати </w:t>
            </w:r>
            <w:proofErr w:type="spellStart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проєкти</w:t>
            </w:r>
            <w:proofErr w:type="spellEnd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401667" w:rsidRPr="0024726A" w:rsidRDefault="00401667" w:rsidP="00401667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401667" w:rsidRPr="0024726A" w:rsidRDefault="00401667" w:rsidP="00401667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401667" w:rsidRPr="0024726A" w:rsidRDefault="00401667" w:rsidP="00401667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претензійні та позовні матеріали.</w:t>
            </w:r>
          </w:p>
          <w:p w:rsidR="00401667" w:rsidRPr="0024726A" w:rsidRDefault="00401667" w:rsidP="00401667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 за участю головного управління:</w:t>
            </w:r>
          </w:p>
          <w:p w:rsidR="00401667" w:rsidRPr="0024726A" w:rsidRDefault="00401667" w:rsidP="00401667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401667" w:rsidRPr="0024726A" w:rsidRDefault="00401667" w:rsidP="00401667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401667" w:rsidP="00401667">
            <w:pPr>
              <w:spacing w:after="0" w:line="240" w:lineRule="auto"/>
              <w:ind w:left="1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714D61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4D61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7B51D2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0E453E">
              <w:rPr>
                <w:rFonts w:eastAsia="Times New Roman"/>
                <w:lang w:val="uk-UA"/>
              </w:rPr>
              <w:t>строково</w:t>
            </w:r>
            <w:proofErr w:type="spellEnd"/>
            <w:r w:rsidRPr="000E453E">
              <w:rPr>
                <w:rFonts w:eastAsia="Times New Roman"/>
                <w:lang w:val="uk-UA"/>
              </w:rPr>
              <w:t xml:space="preserve">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714D61" w:rsidRPr="00743415" w:rsidRDefault="00743415" w:rsidP="0074341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15</w:t>
            </w:r>
            <w:r w:rsidR="00252394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="00252394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08.03</w:t>
            </w:r>
            <w:r w:rsidR="00252394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901A3B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="00252394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743415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bookmarkStart w:id="2" w:name="_GoBack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743415" w:rsidP="00743415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901A3B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901A3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901A3B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743415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1D0251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53B1" w:rsidRDefault="00743415" w:rsidP="001D025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2E4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E642E4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1D025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</w:tr>
      <w:tr w:rsidR="00E642E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642E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01667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1667" w:rsidRPr="00CC4A68" w:rsidRDefault="0040166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01667" w:rsidRDefault="00401667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01667" w:rsidRPr="00CC4A68" w:rsidRDefault="00401667" w:rsidP="00FB622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401667" w:rsidRPr="00CC4A68" w:rsidRDefault="00401667" w:rsidP="00401667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401667" w:rsidRPr="00CC4A68" w:rsidRDefault="00401667" w:rsidP="00401667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401667" w:rsidRPr="00CC4A68" w:rsidRDefault="00401667" w:rsidP="00401667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401667" w:rsidRPr="00CC4A68" w:rsidRDefault="00401667" w:rsidP="00FB622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 w:rsidR="001D025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01667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1667" w:rsidRPr="00CC4A68" w:rsidRDefault="00401667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1667" w:rsidRPr="00CC4A68" w:rsidRDefault="00401667" w:rsidP="0053562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1667" w:rsidRPr="00B56329" w:rsidRDefault="00401667" w:rsidP="00FB622B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401667" w:rsidRPr="00B56329" w:rsidRDefault="00401667" w:rsidP="00401667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01667" w:rsidRPr="00B56329" w:rsidRDefault="00401667" w:rsidP="00401667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01667" w:rsidRPr="00B56329" w:rsidRDefault="00401667" w:rsidP="00401667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401667" w:rsidRDefault="00401667" w:rsidP="00401667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401667" w:rsidRDefault="00401667" w:rsidP="00401667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401667" w:rsidRDefault="00401667" w:rsidP="00401667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401667" w:rsidRPr="009345AF" w:rsidRDefault="00401667" w:rsidP="004016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  <w:r w:rsidR="001D02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743415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E4CFF"/>
    <w:rsid w:val="00104BD2"/>
    <w:rsid w:val="0015717B"/>
    <w:rsid w:val="00194992"/>
    <w:rsid w:val="00196169"/>
    <w:rsid w:val="001A422F"/>
    <w:rsid w:val="001B6E86"/>
    <w:rsid w:val="001D0251"/>
    <w:rsid w:val="00252394"/>
    <w:rsid w:val="002E2F23"/>
    <w:rsid w:val="00316BC6"/>
    <w:rsid w:val="00390CA2"/>
    <w:rsid w:val="00401667"/>
    <w:rsid w:val="004059D1"/>
    <w:rsid w:val="004201DE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6E2E4F"/>
    <w:rsid w:val="007110AA"/>
    <w:rsid w:val="00714D61"/>
    <w:rsid w:val="00743415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94D8B"/>
    <w:rsid w:val="008A381A"/>
    <w:rsid w:val="008A3A49"/>
    <w:rsid w:val="008B0B28"/>
    <w:rsid w:val="008E04BD"/>
    <w:rsid w:val="008F5688"/>
    <w:rsid w:val="008F574C"/>
    <w:rsid w:val="00901A3B"/>
    <w:rsid w:val="009216CC"/>
    <w:rsid w:val="009345AF"/>
    <w:rsid w:val="009574E5"/>
    <w:rsid w:val="00992695"/>
    <w:rsid w:val="009D68EE"/>
    <w:rsid w:val="009F21D2"/>
    <w:rsid w:val="009F56BA"/>
    <w:rsid w:val="00A23D12"/>
    <w:rsid w:val="00A25632"/>
    <w:rsid w:val="00A42A41"/>
    <w:rsid w:val="00AE229B"/>
    <w:rsid w:val="00B17529"/>
    <w:rsid w:val="00B43087"/>
    <w:rsid w:val="00BA2012"/>
    <w:rsid w:val="00BA5A4A"/>
    <w:rsid w:val="00BB0120"/>
    <w:rsid w:val="00BF1EC1"/>
    <w:rsid w:val="00C130E1"/>
    <w:rsid w:val="00C1477D"/>
    <w:rsid w:val="00C45F36"/>
    <w:rsid w:val="00C60506"/>
    <w:rsid w:val="00C620D2"/>
    <w:rsid w:val="00CA7EB7"/>
    <w:rsid w:val="00CB1EFC"/>
    <w:rsid w:val="00CC4A68"/>
    <w:rsid w:val="00D02C07"/>
    <w:rsid w:val="00D72290"/>
    <w:rsid w:val="00D77E9E"/>
    <w:rsid w:val="00DB6548"/>
    <w:rsid w:val="00DC0678"/>
    <w:rsid w:val="00DE5E09"/>
    <w:rsid w:val="00E642E4"/>
    <w:rsid w:val="00EB0AB0"/>
    <w:rsid w:val="00F04251"/>
    <w:rsid w:val="00F12D2D"/>
    <w:rsid w:val="00F41F35"/>
    <w:rsid w:val="00F57C41"/>
    <w:rsid w:val="00F80A73"/>
    <w:rsid w:val="00F9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D04E678-F634-47A1-9E20-6743D44BB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4272</Words>
  <Characters>2436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9</cp:revision>
  <cp:lastPrinted>2024-01-05T08:11:00Z</cp:lastPrinted>
  <dcterms:created xsi:type="dcterms:W3CDTF">2023-09-14T11:42:00Z</dcterms:created>
  <dcterms:modified xsi:type="dcterms:W3CDTF">2024-02-19T09:19:00Z</dcterms:modified>
</cp:coreProperties>
</file>