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AA65AA">
        <w:rPr>
          <w:b/>
          <w:bCs/>
          <w:color w:val="000000"/>
          <w:lang w:val="uk-UA"/>
        </w:rPr>
        <w:t xml:space="preserve">провідного 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AA65AA">
        <w:rPr>
          <w:b/>
          <w:bCs/>
          <w:color w:val="000000"/>
          <w:lang w:val="uk-UA"/>
        </w:rPr>
        <w:t xml:space="preserve">представництва інтересів в судах та інших органах № 3 </w:t>
      </w:r>
      <w:r w:rsidR="00C620D2">
        <w:rPr>
          <w:b/>
          <w:bCs/>
          <w:color w:val="000000"/>
          <w:lang w:val="uk-UA"/>
        </w:rPr>
        <w:t xml:space="preserve">юридичного </w:t>
      </w:r>
      <w:r w:rsidR="00EB0AB0" w:rsidRPr="0042483C">
        <w:rPr>
          <w:rFonts w:eastAsia="Times New Roman"/>
          <w:b/>
          <w:lang w:val="uk-UA"/>
        </w:rPr>
        <w:t>управління</w:t>
      </w:r>
      <w:r w:rsidR="00C620D2" w:rsidRPr="0042483C">
        <w:rPr>
          <w:rFonts w:eastAsia="Times New Roman"/>
          <w:lang w:val="uk-UA"/>
        </w:rPr>
        <w:t xml:space="preserve"> </w:t>
      </w:r>
      <w:r w:rsidR="00BB0120" w:rsidRPr="0042483C">
        <w:rPr>
          <w:b/>
          <w:bCs/>
          <w:color w:val="000000"/>
          <w:lang w:val="uk-UA"/>
        </w:rPr>
        <w:t>г</w:t>
      </w:r>
      <w:r w:rsidR="00BB0120" w:rsidRPr="00BB0120">
        <w:rPr>
          <w:b/>
          <w:bCs/>
          <w:color w:val="000000"/>
          <w:lang w:val="uk-UA"/>
        </w:rPr>
        <w:t xml:space="preserve">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(тимчасов</w:t>
      </w:r>
      <w:r w:rsidR="00B1096F">
        <w:rPr>
          <w:b/>
          <w:bCs/>
          <w:color w:val="000000"/>
          <w:lang w:val="uk-UA"/>
        </w:rPr>
        <w:t>а</w:t>
      </w:r>
      <w:r w:rsidR="00A85BD1">
        <w:rPr>
          <w:b/>
          <w:bCs/>
          <w:color w:val="000000"/>
          <w:lang w:val="uk-UA"/>
        </w:rPr>
        <w:t xml:space="preserve"> посад</w:t>
      </w:r>
      <w:r w:rsidR="00B1096F">
        <w:rPr>
          <w:b/>
          <w:bCs/>
          <w:color w:val="000000"/>
          <w:lang w:val="uk-UA"/>
        </w:rPr>
        <w:t>а</w:t>
      </w:r>
      <w:r w:rsidR="00CA0327">
        <w:rPr>
          <w:b/>
          <w:bCs/>
          <w:color w:val="000000"/>
          <w:lang w:val="uk-UA"/>
        </w:rPr>
        <w:t xml:space="preserve">)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7F6" w:rsidRPr="00326A12" w:rsidRDefault="00B94075" w:rsidP="00DE07F6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E07F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DE07F6"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редставл</w:t>
            </w:r>
            <w:r w:rsidR="00DE07F6">
              <w:rPr>
                <w:rFonts w:ascii="Times New Roman" w:hAnsi="Times New Roman"/>
                <w:sz w:val="24"/>
                <w:szCs w:val="24"/>
                <w:lang w:eastAsia="ru-RU"/>
              </w:rPr>
              <w:t>яти</w:t>
            </w:r>
            <w:r w:rsidR="00DE07F6"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(захи</w:t>
            </w:r>
            <w:r w:rsidR="00DE07F6">
              <w:rPr>
                <w:rFonts w:ascii="Times New Roman" w:hAnsi="Times New Roman"/>
                <w:sz w:val="24"/>
                <w:szCs w:val="24"/>
                <w:lang w:eastAsia="ru-RU"/>
              </w:rPr>
              <w:t>щати</w:t>
            </w:r>
            <w:r w:rsidR="00DE07F6"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) інтерес</w:t>
            </w:r>
            <w:r w:rsidR="00DE07F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DE07F6"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головного управління в судах та інших органах під час розгляду правових питань і спорів:</w:t>
            </w:r>
          </w:p>
          <w:p w:rsidR="00DE07F6" w:rsidRPr="00326A12" w:rsidRDefault="00DE07F6" w:rsidP="00DE07F6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гот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увати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позови, клопотан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ня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, інш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заяв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 суду, скарг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 перегляд рішень, ухвал, постанов суду в апеляційному та касаційному порядку;</w:t>
            </w:r>
          </w:p>
          <w:p w:rsidR="00DE07F6" w:rsidRPr="00326A12" w:rsidRDefault="00DE07F6" w:rsidP="00DE07F6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підпис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увати та подавати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(відповід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, заперечен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ня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), апеляційн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 касаційн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скарг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дорученням керівника;</w:t>
            </w:r>
          </w:p>
          <w:p w:rsidR="00DE07F6" w:rsidRPr="00326A12" w:rsidRDefault="00DE07F6" w:rsidP="00DE07F6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захи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інтерес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головного управління в судах та інших органах при розгляді спорів в судах;</w:t>
            </w:r>
          </w:p>
          <w:p w:rsidR="00DE07F6" w:rsidRDefault="00DE07F6" w:rsidP="00DE07F6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брати 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рін в яких є головне управління;</w:t>
            </w:r>
          </w:p>
          <w:p w:rsidR="007B42B2" w:rsidRPr="000353B1" w:rsidRDefault="00DE07F6" w:rsidP="00DE07F6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вносити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відомост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 стан розгляду справ за участю головного управління до підсистеми «Правова робота».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B1096F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  <w:p w:rsidR="007B42B2" w:rsidRPr="00D77E9E" w:rsidRDefault="007B42B2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096B8F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1B43C3">
              <w:t>строково</w:t>
            </w:r>
            <w:proofErr w:type="spellEnd"/>
            <w:r w:rsidRPr="001B43C3">
              <w:t xml:space="preserve"> (на </w:t>
            </w:r>
            <w:proofErr w:type="spellStart"/>
            <w:r w:rsidRPr="001B43C3">
              <w:t>період</w:t>
            </w:r>
            <w:proofErr w:type="spellEnd"/>
            <w:r w:rsidRPr="001B43C3">
              <w:t xml:space="preserve"> </w:t>
            </w:r>
            <w:proofErr w:type="spellStart"/>
            <w:proofErr w:type="gramStart"/>
            <w:r w:rsidRPr="001B43C3">
              <w:t>соц</w:t>
            </w:r>
            <w:proofErr w:type="gramEnd"/>
            <w:r w:rsidRPr="001B43C3">
              <w:t>іальної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відпустки</w:t>
            </w:r>
            <w:proofErr w:type="spellEnd"/>
            <w:r w:rsidRPr="001B43C3">
              <w:t xml:space="preserve"> основного </w:t>
            </w:r>
            <w:proofErr w:type="spellStart"/>
            <w:r w:rsidRPr="001B43C3">
              <w:t>працівника</w:t>
            </w:r>
            <w:proofErr w:type="spellEnd"/>
            <w:r w:rsidRPr="001B43C3">
              <w:t xml:space="preserve">, </w:t>
            </w:r>
            <w:proofErr w:type="spellStart"/>
            <w:r w:rsidRPr="001B43C3">
              <w:t>або</w:t>
            </w:r>
            <w:proofErr w:type="spellEnd"/>
            <w:r w:rsidRPr="001B43C3">
              <w:t xml:space="preserve"> до дня </w:t>
            </w:r>
            <w:proofErr w:type="spellStart"/>
            <w:r w:rsidRPr="001B43C3">
              <w:t>його</w:t>
            </w:r>
            <w:proofErr w:type="spellEnd"/>
            <w:r w:rsidRPr="001B43C3">
              <w:t xml:space="preserve"> фактичного </w:t>
            </w:r>
            <w:proofErr w:type="spellStart"/>
            <w:r w:rsidRPr="001B43C3">
              <w:t>виходу</w:t>
            </w:r>
            <w:proofErr w:type="spellEnd"/>
            <w:r w:rsidRPr="001B43C3">
              <w:t xml:space="preserve"> на роботу), до </w:t>
            </w:r>
            <w:proofErr w:type="spellStart"/>
            <w:r w:rsidRPr="001B43C3">
              <w:t>призначення</w:t>
            </w:r>
            <w:proofErr w:type="spellEnd"/>
            <w:r w:rsidRPr="001B43C3">
              <w:t xml:space="preserve"> на посаду </w:t>
            </w:r>
            <w:proofErr w:type="spellStart"/>
            <w:r w:rsidRPr="001B43C3">
              <w:t>переможця</w:t>
            </w:r>
            <w:proofErr w:type="spellEnd"/>
            <w:r w:rsidRPr="001B43C3">
              <w:t xml:space="preserve"> конкурсу </w:t>
            </w:r>
            <w:proofErr w:type="spellStart"/>
            <w:r w:rsidRPr="001B43C3">
              <w:t>або</w:t>
            </w:r>
            <w:proofErr w:type="spellEnd"/>
            <w:r w:rsidRPr="001B43C3">
              <w:t xml:space="preserve"> 12 </w:t>
            </w:r>
            <w:proofErr w:type="spellStart"/>
            <w:r w:rsidRPr="001B43C3">
              <w:t>місяців</w:t>
            </w:r>
            <w:proofErr w:type="spellEnd"/>
            <w:r w:rsidRPr="001B43C3">
              <w:t xml:space="preserve"> з дня </w:t>
            </w:r>
            <w:proofErr w:type="spellStart"/>
            <w:r w:rsidRPr="001B43C3">
              <w:t>припинення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чи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скасування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воєнного</w:t>
            </w:r>
            <w:proofErr w:type="spellEnd"/>
            <w:r w:rsidRPr="001B43C3">
              <w:t xml:space="preserve">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підтвердження наявності відповідного ступеня вищої 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lastRenderedPageBreak/>
              <w:t>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Pr="00D77E9E" w:rsidRDefault="00252394" w:rsidP="003D79E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DE07F6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DE07F6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3D79E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19</w:t>
            </w:r>
            <w:r w:rsidR="00C1477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DE07F6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3D79E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095AA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DE07F6" w:rsidP="00DE07F6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Дата 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3D79E5" w:rsidP="003D79E5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95AA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bookmarkStart w:id="2" w:name="_GoBack"/>
            <w:bookmarkEnd w:id="2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095AA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3D79E5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4A0A62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3D79E5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E07F6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7F6" w:rsidRPr="00CC4A68" w:rsidRDefault="00DE07F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E07F6" w:rsidRPr="00CC4A68" w:rsidRDefault="00DE07F6" w:rsidP="00505BE6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E07F6" w:rsidRPr="00CC4A68" w:rsidRDefault="00DE07F6" w:rsidP="00505BE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E07F6" w:rsidRPr="00CC4A68" w:rsidRDefault="00DE07F6" w:rsidP="00505BE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E07F6" w:rsidRPr="00CC4A68" w:rsidRDefault="00DE07F6" w:rsidP="00505BE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E07F6" w:rsidRPr="00CC4A68" w:rsidRDefault="00DE07F6" w:rsidP="00505BE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DE07F6" w:rsidRPr="00CC4A68" w:rsidRDefault="00DE07F6" w:rsidP="00505BE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DE07F6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7F6" w:rsidRPr="00CC4A68" w:rsidRDefault="00DE07F6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7F6" w:rsidRPr="00CC4A68" w:rsidRDefault="00DE07F6" w:rsidP="00505BE6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7F6" w:rsidRPr="00B56329" w:rsidRDefault="00DE07F6" w:rsidP="00505BE6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E07F6" w:rsidRPr="00B56329" w:rsidRDefault="00DE07F6" w:rsidP="00505BE6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E07F6" w:rsidRPr="00B56329" w:rsidRDefault="00DE07F6" w:rsidP="00505BE6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E07F6" w:rsidRPr="00B56329" w:rsidRDefault="00DE07F6" w:rsidP="00505BE6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DE07F6" w:rsidRDefault="00DE07F6" w:rsidP="00505BE6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DE07F6" w:rsidRDefault="00DE07F6" w:rsidP="00505BE6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DE07F6" w:rsidRDefault="00DE07F6" w:rsidP="00505BE6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DE07F6" w:rsidRPr="009345AF" w:rsidRDefault="00DE07F6" w:rsidP="00505BE6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D79E5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45491"/>
    <w:rsid w:val="000905E0"/>
    <w:rsid w:val="00090895"/>
    <w:rsid w:val="00095AAC"/>
    <w:rsid w:val="00096B8F"/>
    <w:rsid w:val="000A249C"/>
    <w:rsid w:val="000E4CFF"/>
    <w:rsid w:val="00104BD2"/>
    <w:rsid w:val="0015717B"/>
    <w:rsid w:val="00194992"/>
    <w:rsid w:val="00196169"/>
    <w:rsid w:val="001A422F"/>
    <w:rsid w:val="001B6E86"/>
    <w:rsid w:val="00252394"/>
    <w:rsid w:val="002A3123"/>
    <w:rsid w:val="002E2F23"/>
    <w:rsid w:val="00316BC6"/>
    <w:rsid w:val="00390CA2"/>
    <w:rsid w:val="003D79E5"/>
    <w:rsid w:val="00401667"/>
    <w:rsid w:val="004059D1"/>
    <w:rsid w:val="004201DE"/>
    <w:rsid w:val="0042483C"/>
    <w:rsid w:val="00451990"/>
    <w:rsid w:val="00455D19"/>
    <w:rsid w:val="0046559C"/>
    <w:rsid w:val="0048288D"/>
    <w:rsid w:val="004836F5"/>
    <w:rsid w:val="004A0A62"/>
    <w:rsid w:val="004C3B78"/>
    <w:rsid w:val="00540C95"/>
    <w:rsid w:val="00556A1B"/>
    <w:rsid w:val="00575952"/>
    <w:rsid w:val="005A0A84"/>
    <w:rsid w:val="005A2E0B"/>
    <w:rsid w:val="005A3458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B42B2"/>
    <w:rsid w:val="007B51D2"/>
    <w:rsid w:val="007D707A"/>
    <w:rsid w:val="007E506D"/>
    <w:rsid w:val="007F1915"/>
    <w:rsid w:val="007F4D17"/>
    <w:rsid w:val="00804C94"/>
    <w:rsid w:val="008838FD"/>
    <w:rsid w:val="00894D8B"/>
    <w:rsid w:val="008A381A"/>
    <w:rsid w:val="008A3A49"/>
    <w:rsid w:val="008B0B28"/>
    <w:rsid w:val="008E04BD"/>
    <w:rsid w:val="008E1B84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85BD1"/>
    <w:rsid w:val="00AA65AA"/>
    <w:rsid w:val="00AE229B"/>
    <w:rsid w:val="00B1096F"/>
    <w:rsid w:val="00B17529"/>
    <w:rsid w:val="00B43087"/>
    <w:rsid w:val="00B94075"/>
    <w:rsid w:val="00BA2012"/>
    <w:rsid w:val="00BA5A4A"/>
    <w:rsid w:val="00BB0120"/>
    <w:rsid w:val="00BF1EC1"/>
    <w:rsid w:val="00C130E1"/>
    <w:rsid w:val="00C1477D"/>
    <w:rsid w:val="00C45F36"/>
    <w:rsid w:val="00C60506"/>
    <w:rsid w:val="00C620D2"/>
    <w:rsid w:val="00CA0327"/>
    <w:rsid w:val="00CA7EB7"/>
    <w:rsid w:val="00CB1EFC"/>
    <w:rsid w:val="00CC4A68"/>
    <w:rsid w:val="00D02C07"/>
    <w:rsid w:val="00D72290"/>
    <w:rsid w:val="00D77E9E"/>
    <w:rsid w:val="00DB6548"/>
    <w:rsid w:val="00DC0678"/>
    <w:rsid w:val="00DE07F6"/>
    <w:rsid w:val="00DE5E09"/>
    <w:rsid w:val="00E642E4"/>
    <w:rsid w:val="00EB0AB0"/>
    <w:rsid w:val="00F04251"/>
    <w:rsid w:val="00F12D2D"/>
    <w:rsid w:val="00F41F35"/>
    <w:rsid w:val="00F57C41"/>
    <w:rsid w:val="00F80A73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BD2FF5-BAF3-4AB4-892A-E3C212B6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3663</Words>
  <Characters>2089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18</cp:revision>
  <cp:lastPrinted>2024-01-05T07:27:00Z</cp:lastPrinted>
  <dcterms:created xsi:type="dcterms:W3CDTF">2023-09-14T11:46:00Z</dcterms:created>
  <dcterms:modified xsi:type="dcterms:W3CDTF">2024-04-04T13:42:00Z</dcterms:modified>
</cp:coreProperties>
</file>