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B4A" w:rsidRDefault="001E045C" w:rsidP="001E045C">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1E045C" w:rsidRPr="009D639E" w:rsidRDefault="001E045C" w:rsidP="001E045C">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1E045C" w:rsidRDefault="001E045C" w:rsidP="001E045C">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004C0D" w:rsidRPr="00CA2AEF"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CA2AEF">
        <w:rPr>
          <w:rFonts w:ascii="Times New Roman" w:eastAsia="Times New Roman" w:hAnsi="Times New Roman" w:cs="Times New Roman"/>
          <w:b/>
          <w:sz w:val="24"/>
          <w:szCs w:val="24"/>
        </w:rPr>
        <w:t>Умови</w:t>
      </w:r>
      <w:r w:rsidR="001A422F" w:rsidRPr="00CA2AEF">
        <w:rPr>
          <w:rFonts w:ascii="Times New Roman" w:eastAsia="Times New Roman" w:hAnsi="Times New Roman" w:cs="Times New Roman"/>
          <w:b/>
          <w:sz w:val="24"/>
          <w:szCs w:val="24"/>
        </w:rPr>
        <w:t xml:space="preserve"> </w:t>
      </w:r>
    </w:p>
    <w:p w:rsidR="006F483E" w:rsidRDefault="0048288D" w:rsidP="006F483E">
      <w:pPr>
        <w:shd w:val="clear" w:color="auto" w:fill="FFFFFF"/>
        <w:spacing w:after="0" w:line="240" w:lineRule="auto"/>
        <w:ind w:right="140"/>
        <w:jc w:val="center"/>
        <w:rPr>
          <w:rFonts w:ascii="Times New Roman" w:eastAsia="Times New Roman" w:hAnsi="Times New Roman" w:cs="Times New Roman"/>
          <w:b/>
          <w:sz w:val="24"/>
          <w:szCs w:val="24"/>
        </w:rPr>
      </w:pPr>
      <w:r w:rsidRPr="00CA2AEF">
        <w:rPr>
          <w:rFonts w:ascii="Times New Roman" w:eastAsia="Times New Roman" w:hAnsi="Times New Roman" w:cs="Times New Roman"/>
          <w:b/>
          <w:sz w:val="24"/>
          <w:szCs w:val="24"/>
        </w:rPr>
        <w:t xml:space="preserve"> проведення добору</w:t>
      </w:r>
      <w:r w:rsidR="001A422F" w:rsidRPr="00CA2AEF">
        <w:rPr>
          <w:rFonts w:ascii="Times New Roman" w:eastAsia="Times New Roman" w:hAnsi="Times New Roman" w:cs="Times New Roman"/>
          <w:b/>
          <w:sz w:val="24"/>
          <w:szCs w:val="24"/>
        </w:rPr>
        <w:t xml:space="preserve"> на зайняття посади </w:t>
      </w:r>
      <w:r w:rsidR="00A60BF7">
        <w:rPr>
          <w:rFonts w:ascii="Times New Roman" w:eastAsia="Times New Roman" w:hAnsi="Times New Roman" w:cs="Times New Roman"/>
          <w:b/>
          <w:sz w:val="24"/>
          <w:szCs w:val="24"/>
        </w:rPr>
        <w:t xml:space="preserve">державної служби категорії </w:t>
      </w:r>
      <w:r w:rsidR="00A60BF7" w:rsidRPr="00F83171">
        <w:rPr>
          <w:rFonts w:ascii="Times New Roman" w:eastAsia="Times New Roman" w:hAnsi="Times New Roman" w:cs="Times New Roman"/>
          <w:b/>
          <w:sz w:val="24"/>
          <w:szCs w:val="24"/>
        </w:rPr>
        <w:t>“</w:t>
      </w:r>
      <w:r w:rsidR="00A60BF7">
        <w:rPr>
          <w:rFonts w:ascii="Times New Roman" w:eastAsia="Times New Roman" w:hAnsi="Times New Roman" w:cs="Times New Roman"/>
          <w:b/>
          <w:sz w:val="24"/>
          <w:szCs w:val="24"/>
        </w:rPr>
        <w:t>В</w:t>
      </w:r>
      <w:r w:rsidR="00A60BF7" w:rsidRPr="00F83171">
        <w:rPr>
          <w:rFonts w:ascii="Times New Roman" w:eastAsia="Times New Roman" w:hAnsi="Times New Roman" w:cs="Times New Roman"/>
          <w:b/>
          <w:sz w:val="24"/>
          <w:szCs w:val="24"/>
        </w:rPr>
        <w:t>”</w:t>
      </w:r>
      <w:r w:rsidR="00A60BF7">
        <w:rPr>
          <w:rFonts w:ascii="Times New Roman" w:eastAsia="Times New Roman" w:hAnsi="Times New Roman" w:cs="Times New Roman"/>
          <w:b/>
          <w:sz w:val="24"/>
          <w:szCs w:val="24"/>
        </w:rPr>
        <w:t xml:space="preserve"> - </w:t>
      </w:r>
      <w:r w:rsidR="001A422F" w:rsidRPr="00CA2AEF">
        <w:rPr>
          <w:rFonts w:ascii="Times New Roman" w:eastAsia="Times New Roman" w:hAnsi="Times New Roman" w:cs="Times New Roman"/>
          <w:b/>
          <w:sz w:val="24"/>
          <w:szCs w:val="24"/>
        </w:rPr>
        <w:br/>
      </w:r>
      <w:r w:rsidR="001060BF" w:rsidRPr="001060BF">
        <w:rPr>
          <w:rFonts w:ascii="Times New Roman" w:eastAsia="Times New Roman" w:hAnsi="Times New Roman" w:cs="Times New Roman"/>
          <w:b/>
          <w:sz w:val="24"/>
          <w:szCs w:val="24"/>
        </w:rPr>
        <w:t>провідного спеціаліста відділу обслуговування громадян №13 (сервісний центр) упра</w:t>
      </w:r>
      <w:r w:rsidR="001060BF">
        <w:rPr>
          <w:rFonts w:ascii="Times New Roman" w:eastAsia="Times New Roman" w:hAnsi="Times New Roman" w:cs="Times New Roman"/>
          <w:b/>
          <w:sz w:val="24"/>
          <w:szCs w:val="24"/>
        </w:rPr>
        <w:t xml:space="preserve">вління обслуговування громадян </w:t>
      </w:r>
      <w:r w:rsidR="00A60BF7">
        <w:rPr>
          <w:rFonts w:ascii="Times New Roman" w:eastAsia="Times New Roman" w:hAnsi="Times New Roman" w:cs="Times New Roman"/>
          <w:b/>
          <w:sz w:val="24"/>
          <w:szCs w:val="24"/>
        </w:rPr>
        <w:t>головного управління Пенсійного фонду України в Хмельницькій області</w:t>
      </w:r>
    </w:p>
    <w:p w:rsidR="00004C0D" w:rsidRPr="00CA2AEF" w:rsidRDefault="00F83171" w:rsidP="006F483E">
      <w:pPr>
        <w:shd w:val="clear" w:color="auto" w:fill="FFFFFF"/>
        <w:spacing w:after="0" w:line="240" w:lineRule="auto"/>
        <w:ind w:right="1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(робоче місце – м. </w:t>
      </w:r>
      <w:r w:rsidR="001060BF">
        <w:rPr>
          <w:rFonts w:ascii="Times New Roman" w:eastAsia="Times New Roman" w:hAnsi="Times New Roman" w:cs="Times New Roman"/>
          <w:b/>
          <w:sz w:val="24"/>
          <w:szCs w:val="24"/>
        </w:rPr>
        <w:t>Хмельницький</w:t>
      </w:r>
      <w:r w:rsidR="006D67F3" w:rsidRPr="00CA2AEF">
        <w:rPr>
          <w:rFonts w:ascii="Times New Roman" w:eastAsia="Times New Roman" w:hAnsi="Times New Roman" w:cs="Times New Roman"/>
          <w:b/>
          <w:sz w:val="24"/>
          <w:szCs w:val="24"/>
        </w:rPr>
        <w:t xml:space="preserve">) </w:t>
      </w:r>
      <w:r w:rsidR="00DF4EFC" w:rsidRPr="00CA2AEF">
        <w:rPr>
          <w:rFonts w:ascii="Times New Roman" w:eastAsia="Times New Roman" w:hAnsi="Times New Roman" w:cs="Times New Roman"/>
          <w:b/>
          <w:sz w:val="24"/>
          <w:szCs w:val="24"/>
        </w:rPr>
        <w:t xml:space="preserve"> </w:t>
      </w:r>
    </w:p>
    <w:p w:rsidR="00004C0D" w:rsidRDefault="00004C0D">
      <w:pPr>
        <w:spacing w:after="0" w:line="240" w:lineRule="auto"/>
        <w:jc w:val="center"/>
        <w:rPr>
          <w:rFonts w:ascii="Times New Roman" w:eastAsia="Times New Roman" w:hAnsi="Times New Roman" w:cs="Times New Roman"/>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3A75CD">
        <w:trPr>
          <w:trHeight w:val="579"/>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43FCA" w:rsidRPr="007D438F" w:rsidRDefault="00243FCA" w:rsidP="00243FCA">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в</w:t>
            </w:r>
            <w:r w:rsidRPr="007D438F">
              <w:rPr>
                <w:rFonts w:ascii="Times New Roman" w:hAnsi="Times New Roman" w:cs="Times New Roman"/>
                <w:sz w:val="24"/>
                <w:szCs w:val="24"/>
              </w:rPr>
              <w:t>иконувати вимоги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243FCA" w:rsidRPr="007D438F" w:rsidRDefault="00243FCA" w:rsidP="00243FCA">
            <w:pPr>
              <w:spacing w:after="0"/>
              <w:ind w:left="146" w:right="100" w:firstLine="142"/>
              <w:jc w:val="both"/>
              <w:rPr>
                <w:rFonts w:ascii="Times New Roman" w:hAnsi="Times New Roman" w:cs="Times New Roman"/>
                <w:sz w:val="24"/>
                <w:szCs w:val="24"/>
              </w:rPr>
            </w:pPr>
            <w:r w:rsidRPr="007D438F">
              <w:rPr>
                <w:rFonts w:ascii="Times New Roman" w:hAnsi="Times New Roman" w:cs="Times New Roman"/>
                <w:sz w:val="24"/>
                <w:szCs w:val="24"/>
              </w:rPr>
              <w:t>додержуватись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w:t>
            </w:r>
            <w:r>
              <w:rPr>
                <w:rFonts w:ascii="Times New Roman" w:hAnsi="Times New Roman" w:cs="Times New Roman"/>
                <w:sz w:val="24"/>
                <w:szCs w:val="24"/>
              </w:rPr>
              <w:t>орони праці та пожежної безпеки;</w:t>
            </w:r>
          </w:p>
          <w:p w:rsidR="00243FCA" w:rsidRPr="007D438F" w:rsidRDefault="00243FCA" w:rsidP="00243FCA">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н</w:t>
            </w:r>
            <w:r w:rsidRPr="007D438F">
              <w:rPr>
                <w:rFonts w:ascii="Times New Roman" w:hAnsi="Times New Roman" w:cs="Times New Roman"/>
                <w:sz w:val="24"/>
                <w:szCs w:val="24"/>
              </w:rPr>
              <w:t>адавати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роз’яснює їхні права, обов’язки і відповідальність, та інші питання відп</w:t>
            </w:r>
            <w:r>
              <w:rPr>
                <w:rFonts w:ascii="Times New Roman" w:hAnsi="Times New Roman" w:cs="Times New Roman"/>
                <w:sz w:val="24"/>
                <w:szCs w:val="24"/>
              </w:rPr>
              <w:t>овідно до чинного законодавства;</w:t>
            </w:r>
          </w:p>
          <w:p w:rsidR="00243FCA" w:rsidRPr="007D438F" w:rsidRDefault="00243FCA" w:rsidP="00243FCA">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н</w:t>
            </w:r>
            <w:r w:rsidRPr="007D438F">
              <w:rPr>
                <w:rFonts w:ascii="Times New Roman" w:hAnsi="Times New Roman" w:cs="Times New Roman"/>
                <w:sz w:val="24"/>
                <w:szCs w:val="24"/>
              </w:rPr>
              <w:t>адавати інформацію на вимогу застрахованої особи відповідно до Закону України «Про загальнообов’язкове державне соціальне страхування», що міститься  в реєстрі застрахованих осіб. Надавати загальну інформацію про умови, порядок призначення, перерахунку, виплати пенсій, надання житлових субсидій та пільг, сплату обов`язкових платежів, адміністрування яких здійснюється органами Пенсійного фонду, ведення (коригування відомостей) про осіб, які підлягають загальнообов`язковому дер</w:t>
            </w:r>
            <w:r>
              <w:rPr>
                <w:rFonts w:ascii="Times New Roman" w:hAnsi="Times New Roman" w:cs="Times New Roman"/>
                <w:sz w:val="24"/>
                <w:szCs w:val="24"/>
              </w:rPr>
              <w:t>жавному соціальному страхуванню;</w:t>
            </w:r>
          </w:p>
          <w:p w:rsidR="00243FCA" w:rsidRPr="007D438F" w:rsidRDefault="00243FCA" w:rsidP="00243FCA">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з</w:t>
            </w:r>
            <w:r w:rsidRPr="007D438F">
              <w:rPr>
                <w:rFonts w:ascii="Times New Roman" w:hAnsi="Times New Roman" w:cs="Times New Roman"/>
                <w:sz w:val="24"/>
                <w:szCs w:val="24"/>
              </w:rPr>
              <w:t xml:space="preserve">дійснювати обслуговування осіб, які звертаються до головного управління: стаціонарно, на виїзному прийомі, дистанційно, шляхом надання електронних послуг, з питань призначення, перерахунку та виплати пенсій, </w:t>
            </w:r>
            <w:r w:rsidRPr="007D438F">
              <w:rPr>
                <w:rFonts w:ascii="Times New Roman" w:hAnsi="Times New Roman" w:cs="Times New Roman"/>
                <w:sz w:val="24"/>
                <w:szCs w:val="24"/>
              </w:rPr>
              <w:lastRenderedPageBreak/>
              <w:t>здійснення страхових виплат та надання соціальних послуг, житлових субсидій та пільг, сплати обов`язкових платежів, незалежно від місця їх реєстрації протягом робочого часу без поділу за територіальним принципом в межах т</w:t>
            </w:r>
            <w:r>
              <w:rPr>
                <w:rFonts w:ascii="Times New Roman" w:hAnsi="Times New Roman" w:cs="Times New Roman"/>
                <w:sz w:val="24"/>
                <w:szCs w:val="24"/>
              </w:rPr>
              <w:t>ериторії обслуговування області;</w:t>
            </w:r>
          </w:p>
          <w:p w:rsidR="00243FCA" w:rsidRPr="007D438F" w:rsidRDefault="00243FCA" w:rsidP="00243FCA">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р</w:t>
            </w:r>
            <w:r w:rsidRPr="007D438F">
              <w:rPr>
                <w:rFonts w:ascii="Times New Roman" w:hAnsi="Times New Roman" w:cs="Times New Roman"/>
                <w:sz w:val="24"/>
                <w:szCs w:val="24"/>
              </w:rPr>
              <w:t xml:space="preserve">еєструвати користувачів електронних послуг на </w:t>
            </w:r>
            <w:proofErr w:type="spellStart"/>
            <w:r w:rsidRPr="007D438F">
              <w:rPr>
                <w:rFonts w:ascii="Times New Roman" w:hAnsi="Times New Roman" w:cs="Times New Roman"/>
                <w:sz w:val="24"/>
                <w:szCs w:val="24"/>
              </w:rPr>
              <w:t>вебпорталі</w:t>
            </w:r>
            <w:proofErr w:type="spellEnd"/>
            <w:r w:rsidRPr="007D438F">
              <w:rPr>
                <w:rFonts w:ascii="Times New Roman" w:hAnsi="Times New Roman" w:cs="Times New Roman"/>
                <w:sz w:val="24"/>
                <w:szCs w:val="24"/>
              </w:rPr>
              <w:t xml:space="preserve"> Пенсійного фонду України та забезпечувати надання головним управлі</w:t>
            </w:r>
            <w:r>
              <w:rPr>
                <w:rFonts w:ascii="Times New Roman" w:hAnsi="Times New Roman" w:cs="Times New Roman"/>
                <w:sz w:val="24"/>
                <w:szCs w:val="24"/>
              </w:rPr>
              <w:t>нням послуг в електронній формі;</w:t>
            </w:r>
          </w:p>
          <w:p w:rsidR="00243FCA" w:rsidRPr="007D438F" w:rsidRDefault="00243FCA" w:rsidP="00243FCA">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Pr="007D438F">
              <w:rPr>
                <w:rFonts w:ascii="Times New Roman" w:hAnsi="Times New Roman" w:cs="Times New Roman"/>
                <w:sz w:val="24"/>
                <w:szCs w:val="24"/>
              </w:rPr>
              <w:t>риймати від одержувачів послуги заяв та/або документів для призначення (перерахунку) пенсій, з питань виплати пенсій (в тому числі військовослужбовцям, особам рядового і начальницького складу), щомісячного довічного грошового утримання суддям у відставці, грошової допомоги, страхових виплат та соціальних послуг, житлових субсидій та пільг, надання заявникам інформації про строк їх розгляду, відповідно до зазначеної в додатку 2 постанови №13-1 схеми дій спеціаліста сервісного центру. Здійснювати реєстрацію громадян, які звернулись на особистий та виїзних прийомах в підсистемі І</w:t>
            </w:r>
            <w:r>
              <w:rPr>
                <w:rFonts w:ascii="Times New Roman" w:hAnsi="Times New Roman" w:cs="Times New Roman"/>
                <w:sz w:val="24"/>
                <w:szCs w:val="24"/>
              </w:rPr>
              <w:t>КІС ПФУ: Підсистема «Звернення»;</w:t>
            </w:r>
          </w:p>
          <w:p w:rsidR="00243FCA" w:rsidRPr="007D438F" w:rsidRDefault="00243FCA" w:rsidP="00243FCA">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н</w:t>
            </w:r>
            <w:r w:rsidRPr="007D438F">
              <w:rPr>
                <w:rFonts w:ascii="Times New Roman" w:hAnsi="Times New Roman" w:cs="Times New Roman"/>
                <w:sz w:val="24"/>
                <w:szCs w:val="24"/>
              </w:rPr>
              <w:t>адавати зразки та бланки заяв, інших документів, необхідних для призначення, перерахунку, виплати пенсії, страхових виплат та соціальних послуг, житлових субсидій та пільг; здійснювати видачу повідомлень, довідок, виписок інших документів з питань пенсійного забезпечення та сплати обов’язкових платежів; здійснювати видачу пенсійних посвідчень, оформляти  заяви на виготовлення пенсійних посвідчень та  належний прийом звітності на загальнообов’язкове державне пенсійне страхування і звітності із сплати збору на обов'язкове державне пенсійне страхування. Здійснювати роботу щодо приймання – передавання виготовлених пенсійних посвідчень, дотримання порядку введення їх обліку,</w:t>
            </w:r>
            <w:r>
              <w:rPr>
                <w:rFonts w:ascii="Times New Roman" w:hAnsi="Times New Roman" w:cs="Times New Roman"/>
                <w:sz w:val="24"/>
                <w:szCs w:val="24"/>
              </w:rPr>
              <w:t xml:space="preserve"> збереження та знищення;</w:t>
            </w:r>
          </w:p>
          <w:p w:rsidR="00243FCA" w:rsidRPr="007D438F" w:rsidRDefault="00243FCA" w:rsidP="00243FCA">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г</w:t>
            </w:r>
            <w:r w:rsidRPr="007D438F">
              <w:rPr>
                <w:rFonts w:ascii="Times New Roman" w:hAnsi="Times New Roman" w:cs="Times New Roman"/>
                <w:sz w:val="24"/>
                <w:szCs w:val="24"/>
              </w:rPr>
              <w:t>отувати запити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w:t>
            </w:r>
            <w:r>
              <w:rPr>
                <w:rFonts w:ascii="Times New Roman" w:hAnsi="Times New Roman" w:cs="Times New Roman"/>
                <w:sz w:val="24"/>
                <w:szCs w:val="24"/>
              </w:rPr>
              <w:t>ржавному пенсійному страхуванню;</w:t>
            </w:r>
          </w:p>
          <w:p w:rsidR="00243FCA" w:rsidRPr="007D438F" w:rsidRDefault="00243FCA" w:rsidP="00243FCA">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з</w:t>
            </w:r>
            <w:r w:rsidRPr="007D438F">
              <w:rPr>
                <w:rFonts w:ascii="Times New Roman" w:hAnsi="Times New Roman" w:cs="Times New Roman"/>
                <w:sz w:val="24"/>
                <w:szCs w:val="24"/>
              </w:rPr>
              <w:t xml:space="preserve">дійснювати інформаційно-роз’яснювальну роботу з питань пенсійного забезпечення, у тому числі громадянам, які проживають за кордоном, а також з </w:t>
            </w:r>
            <w:r w:rsidRPr="007D438F">
              <w:rPr>
                <w:rFonts w:ascii="Times New Roman" w:hAnsi="Times New Roman" w:cs="Times New Roman"/>
                <w:sz w:val="24"/>
                <w:szCs w:val="24"/>
              </w:rPr>
              <w:lastRenderedPageBreak/>
              <w:t>питань здійснення страхових виплат та надання соціальних послуг, призначення, нарахування (перерахунку) та виплати житлових субсидій та пільг, інших виплат, які здійснюються за рахунок коштів Фонду, інших джерел, визначених законодавством, розвитку пенсійної системи. У межах своєї компетенції розглядати  та брати участь у розгляді пропозицій, заяв та скарг, запитів на інформацію, що надходять до головного управління, здійснювати прийом г</w:t>
            </w:r>
            <w:r>
              <w:rPr>
                <w:rFonts w:ascii="Times New Roman" w:hAnsi="Times New Roman" w:cs="Times New Roman"/>
                <w:sz w:val="24"/>
                <w:szCs w:val="24"/>
              </w:rPr>
              <w:t>ромадян;</w:t>
            </w:r>
          </w:p>
          <w:p w:rsidR="00004C0D" w:rsidRDefault="00243FCA" w:rsidP="00243FCA">
            <w:pPr>
              <w:tabs>
                <w:tab w:val="left" w:pos="146"/>
                <w:tab w:val="left" w:pos="470"/>
              </w:tabs>
              <w:spacing w:after="0" w:line="240" w:lineRule="auto"/>
              <w:ind w:left="146" w:right="100" w:hanging="141"/>
              <w:jc w:val="both"/>
              <w:rPr>
                <w:rFonts w:ascii="Times New Roman" w:eastAsia="Times New Roman" w:hAnsi="Times New Roman" w:cs="Times New Roman"/>
                <w:sz w:val="24"/>
                <w:szCs w:val="24"/>
              </w:rPr>
            </w:pPr>
            <w:r>
              <w:rPr>
                <w:rFonts w:ascii="Times New Roman" w:hAnsi="Times New Roman" w:cs="Times New Roman"/>
                <w:sz w:val="24"/>
                <w:szCs w:val="24"/>
              </w:rPr>
              <w:t>в</w:t>
            </w:r>
            <w:r w:rsidRPr="007D438F">
              <w:rPr>
                <w:rFonts w:ascii="Times New Roman" w:hAnsi="Times New Roman" w:cs="Times New Roman"/>
                <w:sz w:val="24"/>
                <w:szCs w:val="24"/>
              </w:rPr>
              <w:t>иконувати інші доручення  начальника управління обслуговування громадян, начальника відділу обслуговування громадян №</w:t>
            </w:r>
            <w:r>
              <w:rPr>
                <w:rFonts w:ascii="Times New Roman" w:hAnsi="Times New Roman" w:cs="Times New Roman"/>
                <w:sz w:val="24"/>
                <w:szCs w:val="24"/>
              </w:rPr>
              <w:t>13</w:t>
            </w:r>
            <w:r w:rsidRPr="007D438F">
              <w:rPr>
                <w:rFonts w:ascii="Times New Roman" w:hAnsi="Times New Roman" w:cs="Times New Roman"/>
                <w:sz w:val="24"/>
                <w:szCs w:val="24"/>
              </w:rPr>
              <w:t xml:space="preserve"> (сервісного центру) та/або його заступника.</w:t>
            </w: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E671CE" w:rsidP="00E4024D">
            <w:pPr>
              <w:tabs>
                <w:tab w:val="left" w:pos="612"/>
              </w:tabs>
              <w:spacing w:after="60" w:line="240" w:lineRule="auto"/>
              <w:ind w:left="146" w:right="100"/>
              <w:jc w:val="both"/>
              <w:rPr>
                <w:rFonts w:ascii="Times New Roman" w:eastAsia="Times New Roman" w:hAnsi="Times New Roman" w:cs="Times New Roman"/>
                <w:sz w:val="24"/>
                <w:szCs w:val="24"/>
              </w:rPr>
            </w:pPr>
            <w:r w:rsidRPr="0004743D">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E4D31" w:rsidRDefault="00211071" w:rsidP="00CB6E4D">
            <w:pPr>
              <w:pStyle w:val="ae"/>
              <w:snapToGrid w:val="0"/>
              <w:spacing w:before="0" w:after="0"/>
              <w:ind w:left="146" w:right="100"/>
              <w:jc w:val="both"/>
              <w:rPr>
                <w:lang w:val="uk-UA"/>
              </w:rPr>
            </w:pPr>
            <w:proofErr w:type="spellStart"/>
            <w:r w:rsidRPr="00E60D0A">
              <w:rPr>
                <w:rFonts w:eastAsia="Times New Roman"/>
              </w:rPr>
              <w:t>строково</w:t>
            </w:r>
            <w:proofErr w:type="spellEnd"/>
            <w:r w:rsidRPr="00E60D0A">
              <w:rPr>
                <w:rFonts w:eastAsia="Times New Roman"/>
              </w:rPr>
              <w:t xml:space="preserve">, до </w:t>
            </w:r>
            <w:proofErr w:type="spellStart"/>
            <w:r w:rsidRPr="00E60D0A">
              <w:rPr>
                <w:rFonts w:eastAsia="Times New Roman"/>
              </w:rPr>
              <w:t>призначення</w:t>
            </w:r>
            <w:proofErr w:type="spellEnd"/>
            <w:r w:rsidRPr="00E60D0A">
              <w:rPr>
                <w:rFonts w:eastAsia="Times New Roman"/>
              </w:rPr>
              <w:t xml:space="preserve"> </w:t>
            </w:r>
            <w:proofErr w:type="gramStart"/>
            <w:r w:rsidRPr="00E60D0A">
              <w:rPr>
                <w:rFonts w:eastAsia="Times New Roman"/>
              </w:rPr>
              <w:t>на</w:t>
            </w:r>
            <w:proofErr w:type="gramEnd"/>
            <w:r w:rsidRPr="00E60D0A">
              <w:rPr>
                <w:rFonts w:eastAsia="Times New Roman"/>
              </w:rPr>
              <w:t xml:space="preserve"> </w:t>
            </w:r>
            <w:proofErr w:type="gramStart"/>
            <w:r w:rsidRPr="00E60D0A">
              <w:rPr>
                <w:rFonts w:eastAsia="Times New Roman"/>
              </w:rPr>
              <w:t>посаду</w:t>
            </w:r>
            <w:proofErr w:type="gramEnd"/>
            <w:r w:rsidRPr="00E60D0A">
              <w:rPr>
                <w:rFonts w:eastAsia="Times New Roman"/>
              </w:rPr>
              <w:t xml:space="preserve"> </w:t>
            </w:r>
            <w:proofErr w:type="spellStart"/>
            <w:r w:rsidRPr="00E60D0A">
              <w:rPr>
                <w:rFonts w:eastAsia="Times New Roman"/>
              </w:rPr>
              <w:t>переможця</w:t>
            </w:r>
            <w:proofErr w:type="spellEnd"/>
            <w:r w:rsidRPr="00E60D0A">
              <w:rPr>
                <w:rFonts w:eastAsia="Times New Roman"/>
              </w:rPr>
              <w:t xml:space="preserve"> конкурсу </w:t>
            </w:r>
            <w:proofErr w:type="spellStart"/>
            <w:r w:rsidRPr="00E60D0A">
              <w:rPr>
                <w:rFonts w:eastAsia="Times New Roman"/>
              </w:rPr>
              <w:t>або</w:t>
            </w:r>
            <w:proofErr w:type="spellEnd"/>
            <w:r w:rsidRPr="00E60D0A">
              <w:rPr>
                <w:rFonts w:eastAsia="Times New Roman"/>
              </w:rPr>
              <w:t xml:space="preserve"> 12 </w:t>
            </w:r>
            <w:proofErr w:type="spellStart"/>
            <w:r w:rsidRPr="00E60D0A">
              <w:rPr>
                <w:rFonts w:eastAsia="Times New Roman"/>
              </w:rPr>
              <w:t>місяців</w:t>
            </w:r>
            <w:proofErr w:type="spellEnd"/>
            <w:r w:rsidRPr="00E60D0A">
              <w:rPr>
                <w:rFonts w:eastAsia="Times New Roman"/>
              </w:rPr>
              <w:t xml:space="preserve"> з дня </w:t>
            </w:r>
            <w:proofErr w:type="spellStart"/>
            <w:r w:rsidRPr="00E60D0A">
              <w:rPr>
                <w:rFonts w:eastAsia="Times New Roman"/>
              </w:rPr>
              <w:t>припинення</w:t>
            </w:r>
            <w:proofErr w:type="spellEnd"/>
            <w:r w:rsidRPr="00E60D0A">
              <w:rPr>
                <w:rFonts w:eastAsia="Times New Roman"/>
              </w:rPr>
              <w:t xml:space="preserve"> </w:t>
            </w:r>
            <w:proofErr w:type="spellStart"/>
            <w:r w:rsidRPr="00E60D0A">
              <w:rPr>
                <w:rFonts w:eastAsia="Times New Roman"/>
              </w:rPr>
              <w:t>чи</w:t>
            </w:r>
            <w:proofErr w:type="spellEnd"/>
            <w:r w:rsidRPr="00E60D0A">
              <w:rPr>
                <w:rFonts w:eastAsia="Times New Roman"/>
              </w:rPr>
              <w:t xml:space="preserve"> </w:t>
            </w:r>
            <w:proofErr w:type="spellStart"/>
            <w:r w:rsidRPr="00E60D0A">
              <w:rPr>
                <w:rFonts w:eastAsia="Times New Roman"/>
              </w:rPr>
              <w:t>скасування</w:t>
            </w:r>
            <w:proofErr w:type="spellEnd"/>
            <w:r w:rsidRPr="00E60D0A">
              <w:rPr>
                <w:rFonts w:eastAsia="Times New Roman"/>
              </w:rPr>
              <w:t xml:space="preserve"> </w:t>
            </w:r>
            <w:proofErr w:type="spellStart"/>
            <w:r w:rsidRPr="00E60D0A">
              <w:rPr>
                <w:rFonts w:eastAsia="Times New Roman"/>
              </w:rPr>
              <w:t>воєнного</w:t>
            </w:r>
            <w:proofErr w:type="spellEnd"/>
            <w:r w:rsidRPr="00E60D0A">
              <w:rPr>
                <w:rFonts w:eastAsia="Times New Roman"/>
              </w:rPr>
              <w:t xml:space="preserve"> стану</w:t>
            </w:r>
            <w:bookmarkStart w:id="0" w:name="_GoBack"/>
            <w:bookmarkEnd w:id="0"/>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782115" w:rsidRDefault="00390CA2" w:rsidP="00E4024D">
            <w:pPr>
              <w:widowControl w:val="0"/>
              <w:suppressAutoHyphens/>
              <w:spacing w:after="0" w:line="240" w:lineRule="auto"/>
              <w:ind w:left="146" w:right="100"/>
              <w:jc w:val="both"/>
              <w:rPr>
                <w:rFonts w:ascii="Times New Roman" w:eastAsia="Andale Sans UI" w:hAnsi="Times New Roman" w:cs="Verdana"/>
                <w:color w:val="00000A"/>
                <w:sz w:val="24"/>
                <w:szCs w:val="24"/>
                <w:lang w:eastAsia="zh-CN"/>
              </w:rPr>
            </w:pPr>
            <w:r w:rsidRPr="00782115">
              <w:rPr>
                <w:rFonts w:ascii="Times New Roman" w:eastAsia="Andale Sans UI" w:hAnsi="Times New Roman" w:cs="Verdana"/>
                <w:color w:val="00000A"/>
                <w:sz w:val="24"/>
                <w:szCs w:val="24"/>
                <w:lang w:eastAsia="zh-CN"/>
              </w:rPr>
              <w:t>1) заяву про участь у доборі із зазначенням основних мотивів щодо зайняття посади (обов’язково вказати адресу електронної пошти та номер телефону);</w:t>
            </w:r>
          </w:p>
          <w:p w:rsidR="00390CA2" w:rsidRPr="00782115" w:rsidRDefault="00455D19" w:rsidP="00E4024D">
            <w:pPr>
              <w:widowControl w:val="0"/>
              <w:suppressAutoHyphens/>
              <w:spacing w:after="0" w:line="240" w:lineRule="auto"/>
              <w:ind w:left="146" w:right="100"/>
              <w:jc w:val="both"/>
              <w:rPr>
                <w:rFonts w:ascii="Times New Roman" w:eastAsia="Andale Sans UI" w:hAnsi="Times New Roman" w:cs="Times New Roman"/>
                <w:color w:val="00000A"/>
                <w:sz w:val="24"/>
                <w:szCs w:val="24"/>
                <w:lang w:eastAsia="zh-CN"/>
              </w:rPr>
            </w:pPr>
            <w:r w:rsidRPr="00782115">
              <w:rPr>
                <w:rFonts w:ascii="Times New Roman" w:eastAsia="Andale Sans UI" w:hAnsi="Times New Roman" w:cs="Verdana"/>
                <w:color w:val="00000A"/>
                <w:sz w:val="24"/>
                <w:szCs w:val="24"/>
                <w:lang w:eastAsia="zh-CN"/>
              </w:rPr>
              <w:t>2) резюме</w:t>
            </w:r>
            <w:r w:rsidR="00390CA2" w:rsidRPr="00782115">
              <w:rPr>
                <w:rFonts w:ascii="Times New Roman" w:eastAsia="Andale Sans UI" w:hAnsi="Times New Roman" w:cs="Verdana"/>
                <w:color w:val="00000A"/>
                <w:sz w:val="24"/>
                <w:szCs w:val="24"/>
                <w:lang w:eastAsia="zh-CN"/>
              </w:rPr>
              <w:t>, в якому обов’язково зазначається така інформація:</w:t>
            </w:r>
          </w:p>
          <w:p w:rsidR="00390CA2" w:rsidRPr="00782115" w:rsidRDefault="00390CA2" w:rsidP="00E4024D">
            <w:pPr>
              <w:widowControl w:val="0"/>
              <w:suppressAutoHyphens/>
              <w:spacing w:after="0" w:line="240" w:lineRule="auto"/>
              <w:ind w:left="146" w:right="100" w:firstLine="252"/>
              <w:jc w:val="both"/>
              <w:rPr>
                <w:rFonts w:ascii="Times New Roman" w:eastAsia="Andale Sans UI" w:hAnsi="Times New Roman" w:cs="Times New Roman"/>
                <w:color w:val="00000A"/>
                <w:sz w:val="24"/>
                <w:szCs w:val="24"/>
                <w:lang w:eastAsia="zh-CN"/>
              </w:rPr>
            </w:pPr>
            <w:r w:rsidRPr="00782115">
              <w:rPr>
                <w:rFonts w:ascii="Times New Roman" w:eastAsia="Andale Sans UI" w:hAnsi="Times New Roman" w:cs="Verdana"/>
                <w:color w:val="00000A"/>
                <w:sz w:val="24"/>
                <w:szCs w:val="24"/>
                <w:lang w:eastAsia="zh-CN"/>
              </w:rPr>
              <w:t>прізвище, ім’я, по батькові кандидата;</w:t>
            </w:r>
          </w:p>
          <w:p w:rsidR="00390CA2" w:rsidRPr="00782115" w:rsidRDefault="00390CA2" w:rsidP="00E4024D">
            <w:pPr>
              <w:widowControl w:val="0"/>
              <w:suppressAutoHyphens/>
              <w:spacing w:after="0" w:line="240" w:lineRule="auto"/>
              <w:ind w:left="146" w:right="100" w:firstLine="252"/>
              <w:jc w:val="both"/>
              <w:rPr>
                <w:rFonts w:ascii="Times New Roman" w:eastAsia="Andale Sans UI" w:hAnsi="Times New Roman" w:cs="Times New Roman"/>
                <w:color w:val="00000A"/>
                <w:sz w:val="24"/>
                <w:szCs w:val="24"/>
                <w:lang w:eastAsia="zh-CN"/>
              </w:rPr>
            </w:pPr>
            <w:r w:rsidRPr="00782115">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390CA2" w:rsidRPr="00782115" w:rsidRDefault="00390CA2" w:rsidP="00E4024D">
            <w:pPr>
              <w:widowControl w:val="0"/>
              <w:suppressAutoHyphens/>
              <w:spacing w:after="0" w:line="240" w:lineRule="auto"/>
              <w:ind w:left="146" w:right="100" w:firstLine="252"/>
              <w:jc w:val="both"/>
              <w:rPr>
                <w:rFonts w:ascii="Times New Roman" w:eastAsia="Andale Sans UI" w:hAnsi="Times New Roman" w:cs="Verdana"/>
                <w:color w:val="00000A"/>
                <w:sz w:val="24"/>
                <w:szCs w:val="24"/>
                <w:lang w:eastAsia="zh-CN"/>
              </w:rPr>
            </w:pPr>
            <w:r w:rsidRPr="00782115">
              <w:rPr>
                <w:rFonts w:ascii="Times New Roman" w:eastAsia="Andale Sans UI" w:hAnsi="Times New Roman" w:cs="Verdana"/>
                <w:color w:val="00000A"/>
                <w:sz w:val="24"/>
                <w:szCs w:val="24"/>
                <w:lang w:eastAsia="zh-CN"/>
              </w:rPr>
              <w:t>підтвердження наявності відповідного ступеня вищої освіти;</w:t>
            </w:r>
          </w:p>
          <w:p w:rsidR="00390CA2" w:rsidRPr="00782115" w:rsidRDefault="00390CA2" w:rsidP="00E4024D">
            <w:pPr>
              <w:widowControl w:val="0"/>
              <w:suppressAutoHyphens/>
              <w:spacing w:after="0" w:line="240" w:lineRule="auto"/>
              <w:ind w:left="146" w:right="100" w:firstLine="252"/>
              <w:jc w:val="both"/>
              <w:rPr>
                <w:rFonts w:ascii="Times New Roman" w:eastAsia="Andale Sans UI" w:hAnsi="Times New Roman" w:cs="Times New Roman"/>
                <w:color w:val="00000A"/>
                <w:sz w:val="24"/>
                <w:szCs w:val="24"/>
                <w:lang w:eastAsia="zh-CN"/>
              </w:rPr>
            </w:pPr>
            <w:r w:rsidRPr="00782115">
              <w:rPr>
                <w:rFonts w:ascii="Times New Roman" w:eastAsia="Andale Sans UI" w:hAnsi="Times New Roman" w:cs="Verdana"/>
                <w:color w:val="00000A"/>
                <w:sz w:val="24"/>
                <w:szCs w:val="24"/>
                <w:lang w:eastAsia="zh-CN"/>
              </w:rPr>
              <w:t>відомості про стаж роботи, стаж державної служби (за наявності), досвід роботи на відповідних посадах у відповідній сфері, визначеній в умовах добору, та на керівних посадах (за наявності відповідних вимог)</w:t>
            </w:r>
          </w:p>
          <w:p w:rsidR="00390CA2" w:rsidRPr="00782115" w:rsidRDefault="00390CA2" w:rsidP="00E4024D">
            <w:pPr>
              <w:widowControl w:val="0"/>
              <w:suppressAutoHyphens/>
              <w:spacing w:after="0" w:line="240" w:lineRule="auto"/>
              <w:ind w:left="146" w:right="100"/>
              <w:jc w:val="both"/>
              <w:rPr>
                <w:rFonts w:ascii="Times New Roman" w:eastAsia="Andale Sans UI" w:hAnsi="Times New Roman" w:cs="Times New Roman"/>
                <w:color w:val="00000A"/>
                <w:sz w:val="24"/>
                <w:szCs w:val="24"/>
                <w:lang w:eastAsia="zh-CN"/>
              </w:rPr>
            </w:pPr>
            <w:r w:rsidRPr="00782115">
              <w:rPr>
                <w:rFonts w:ascii="Times New Roman" w:eastAsia="Andale Sans UI" w:hAnsi="Times New Roman" w:cs="Verdana"/>
                <w:color w:val="00000A"/>
                <w:sz w:val="24"/>
                <w:szCs w:val="24"/>
                <w:lang w:eastAsia="zh-CN"/>
              </w:rPr>
              <w:t>Подача додатків до заяви не є обов’язковою.</w:t>
            </w:r>
          </w:p>
          <w:p w:rsidR="00390CA2" w:rsidRPr="00782115" w:rsidRDefault="00390CA2" w:rsidP="00E4024D">
            <w:pPr>
              <w:widowControl w:val="0"/>
              <w:suppressLineNumbers/>
              <w:suppressAutoHyphens/>
              <w:spacing w:after="0" w:line="240" w:lineRule="auto"/>
              <w:ind w:left="146" w:right="100"/>
              <w:rPr>
                <w:rFonts w:ascii="Times New Roman" w:eastAsia="Andale Sans UI" w:hAnsi="Times New Roman" w:cs="Times New Roman"/>
                <w:color w:val="00000A"/>
                <w:sz w:val="24"/>
                <w:szCs w:val="24"/>
                <w:lang w:eastAsia="zh-CN"/>
              </w:rPr>
            </w:pPr>
          </w:p>
          <w:p w:rsidR="00004C0D" w:rsidRPr="00782115" w:rsidRDefault="00390CA2" w:rsidP="0015467D">
            <w:pPr>
              <w:shd w:val="clear" w:color="auto" w:fill="FFFFFF"/>
              <w:tabs>
                <w:tab w:val="left" w:pos="612"/>
              </w:tabs>
              <w:spacing w:after="60" w:line="240" w:lineRule="auto"/>
              <w:ind w:left="146" w:right="100"/>
              <w:jc w:val="both"/>
              <w:rPr>
                <w:rFonts w:ascii="Times New Roman" w:eastAsia="Times New Roman" w:hAnsi="Times New Roman" w:cs="Times New Roman"/>
                <w:sz w:val="24"/>
                <w:szCs w:val="24"/>
                <w:u w:val="single"/>
              </w:rPr>
            </w:pPr>
            <w:r w:rsidRPr="00782115">
              <w:rPr>
                <w:rFonts w:ascii="Times New Roman" w:eastAsia="Andale Sans UI" w:hAnsi="Times New Roman" w:cs="Times New Roman"/>
                <w:color w:val="00000A"/>
                <w:sz w:val="24"/>
                <w:szCs w:val="24"/>
                <w:lang w:eastAsia="zh-CN"/>
              </w:rPr>
              <w:t xml:space="preserve">Документи приймаються </w:t>
            </w:r>
            <w:r w:rsidR="00455D19" w:rsidRPr="00782115">
              <w:rPr>
                <w:rFonts w:ascii="Times New Roman" w:eastAsia="Andale Sans UI" w:hAnsi="Times New Roman" w:cs="Times New Roman"/>
                <w:color w:val="00000A"/>
                <w:sz w:val="24"/>
                <w:szCs w:val="24"/>
                <w:lang w:eastAsia="zh-CN"/>
              </w:rPr>
              <w:t xml:space="preserve">до </w:t>
            </w:r>
            <w:r w:rsidR="002113B4">
              <w:rPr>
                <w:rFonts w:ascii="Times New Roman" w:eastAsia="Andale Sans UI" w:hAnsi="Times New Roman" w:cs="Times New Roman"/>
                <w:color w:val="00000A"/>
                <w:sz w:val="24"/>
                <w:szCs w:val="24"/>
                <w:lang w:eastAsia="zh-CN"/>
              </w:rPr>
              <w:t>1</w:t>
            </w:r>
            <w:r w:rsidR="004412DB">
              <w:rPr>
                <w:rFonts w:ascii="Times New Roman" w:eastAsia="Andale Sans UI" w:hAnsi="Times New Roman" w:cs="Times New Roman"/>
                <w:color w:val="00000A"/>
                <w:sz w:val="24"/>
                <w:szCs w:val="24"/>
                <w:lang w:eastAsia="zh-CN"/>
              </w:rPr>
              <w:t>5</w:t>
            </w:r>
            <w:r w:rsidR="002113B4">
              <w:rPr>
                <w:rFonts w:ascii="Times New Roman" w:eastAsia="Andale Sans UI" w:hAnsi="Times New Roman" w:cs="Times New Roman"/>
                <w:color w:val="00000A"/>
                <w:sz w:val="24"/>
                <w:szCs w:val="24"/>
                <w:lang w:eastAsia="zh-CN"/>
              </w:rPr>
              <w:t xml:space="preserve"> </w:t>
            </w:r>
            <w:r w:rsidR="00455D19" w:rsidRPr="00782115">
              <w:rPr>
                <w:rFonts w:ascii="Times New Roman" w:eastAsia="Andale Sans UI" w:hAnsi="Times New Roman" w:cs="Times New Roman"/>
                <w:color w:val="00000A"/>
                <w:sz w:val="24"/>
                <w:szCs w:val="24"/>
                <w:lang w:eastAsia="zh-CN"/>
              </w:rPr>
              <w:t xml:space="preserve">год. </w:t>
            </w:r>
            <w:r w:rsidR="004412DB">
              <w:rPr>
                <w:rFonts w:ascii="Times New Roman" w:eastAsia="Andale Sans UI" w:hAnsi="Times New Roman" w:cs="Times New Roman"/>
                <w:color w:val="00000A"/>
                <w:sz w:val="24"/>
                <w:szCs w:val="24"/>
                <w:lang w:eastAsia="zh-CN"/>
              </w:rPr>
              <w:t>45</w:t>
            </w:r>
            <w:r w:rsidRPr="00782115">
              <w:rPr>
                <w:rFonts w:ascii="Times New Roman" w:eastAsia="Andale Sans UI" w:hAnsi="Times New Roman" w:cs="Times New Roman"/>
                <w:color w:val="00000A"/>
                <w:sz w:val="24"/>
                <w:szCs w:val="24"/>
                <w:lang w:eastAsia="zh-CN"/>
              </w:rPr>
              <w:t xml:space="preserve"> хв. </w:t>
            </w:r>
            <w:r w:rsidR="0015467D">
              <w:rPr>
                <w:rFonts w:ascii="Times New Roman" w:eastAsia="Andale Sans UI" w:hAnsi="Times New Roman" w:cs="Times New Roman"/>
                <w:color w:val="00000A"/>
                <w:sz w:val="24"/>
                <w:szCs w:val="24"/>
                <w:lang w:eastAsia="zh-CN"/>
              </w:rPr>
              <w:t>03</w:t>
            </w:r>
            <w:r w:rsidR="002113B4">
              <w:rPr>
                <w:rFonts w:ascii="Times New Roman" w:eastAsia="Andale Sans UI" w:hAnsi="Times New Roman" w:cs="Times New Roman"/>
                <w:color w:val="00000A"/>
                <w:sz w:val="24"/>
                <w:szCs w:val="24"/>
                <w:lang w:eastAsia="zh-CN"/>
              </w:rPr>
              <w:t>.</w:t>
            </w:r>
            <w:r w:rsidR="00E671CE">
              <w:rPr>
                <w:rFonts w:ascii="Times New Roman" w:eastAsia="Andale Sans UI" w:hAnsi="Times New Roman" w:cs="Times New Roman"/>
                <w:color w:val="00000A"/>
                <w:sz w:val="24"/>
                <w:szCs w:val="24"/>
                <w:lang w:eastAsia="zh-CN"/>
              </w:rPr>
              <w:t>0</w:t>
            </w:r>
            <w:r w:rsidR="0015467D">
              <w:rPr>
                <w:rFonts w:ascii="Times New Roman" w:eastAsia="Andale Sans UI" w:hAnsi="Times New Roman" w:cs="Times New Roman"/>
                <w:color w:val="00000A"/>
                <w:sz w:val="24"/>
                <w:szCs w:val="24"/>
                <w:lang w:eastAsia="zh-CN"/>
              </w:rPr>
              <w:t>5</w:t>
            </w:r>
            <w:r w:rsidR="002113B4">
              <w:rPr>
                <w:rFonts w:ascii="Times New Roman" w:eastAsia="Andale Sans UI" w:hAnsi="Times New Roman" w:cs="Times New Roman"/>
                <w:color w:val="00000A"/>
                <w:sz w:val="24"/>
                <w:szCs w:val="24"/>
                <w:lang w:eastAsia="zh-CN"/>
              </w:rPr>
              <w:t>.</w:t>
            </w:r>
            <w:r w:rsidR="00E671CE">
              <w:rPr>
                <w:rFonts w:ascii="Times New Roman" w:eastAsia="Andale Sans UI" w:hAnsi="Times New Roman" w:cs="Times New Roman"/>
                <w:color w:val="00000A"/>
                <w:sz w:val="24"/>
                <w:szCs w:val="24"/>
                <w:lang w:eastAsia="zh-CN"/>
              </w:rPr>
              <w:t>2024</w:t>
            </w:r>
            <w:r w:rsidRPr="00782115">
              <w:rPr>
                <w:rFonts w:ascii="Times New Roman" w:eastAsia="Andale Sans UI" w:hAnsi="Times New Roman" w:cs="Times New Roman"/>
                <w:color w:val="00000A"/>
                <w:sz w:val="24"/>
                <w:szCs w:val="24"/>
                <w:lang w:eastAsia="zh-CN"/>
              </w:rPr>
              <w:t>.</w:t>
            </w:r>
          </w:p>
        </w:tc>
      </w:tr>
      <w:tr w:rsidR="00004C0D">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243FCA" w:rsidP="00BF1EC1">
            <w:pPr>
              <w:spacing w:after="0" w:line="240" w:lineRule="auto"/>
              <w:ind w:left="127" w:right="126"/>
              <w:rPr>
                <w:rFonts w:ascii="Times New Roman" w:eastAsia="Times New Roman" w:hAnsi="Times New Roman" w:cs="Times New Roman"/>
                <w:sz w:val="24"/>
                <w:szCs w:val="24"/>
                <w:highlight w:val="yellow"/>
              </w:rPr>
            </w:pPr>
            <w:bookmarkStart w:id="1" w:name="_heading=h.gjdgxs" w:colFirst="0" w:colLast="0"/>
            <w:bookmarkEnd w:id="1"/>
            <w:r>
              <w:rPr>
                <w:rFonts w:ascii="Times New Roman" w:eastAsia="Times New Roman" w:hAnsi="Times New Roman" w:cs="Times New Roman"/>
                <w:sz w:val="24"/>
                <w:szCs w:val="24"/>
              </w:rPr>
              <w:t>Дата</w:t>
            </w:r>
            <w:r w:rsidR="00BF1EC1">
              <w:rPr>
                <w:rFonts w:ascii="Times New Roman" w:eastAsia="Times New Roman" w:hAnsi="Times New Roman" w:cs="Times New Roman"/>
                <w:sz w:val="24"/>
                <w:szCs w:val="24"/>
              </w:rPr>
              <w:t xml:space="preserve"> початку проведення співбесіди з кандидатами</w:t>
            </w:r>
            <w:r w:rsidR="001A422F">
              <w:rPr>
                <w:rFonts w:ascii="Times New Roman" w:eastAsia="Times New Roman" w:hAnsi="Times New Roman" w:cs="Times New Roman"/>
                <w:sz w:val="24"/>
                <w:szCs w:val="24"/>
              </w:rPr>
              <w:t>.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782115" w:rsidRDefault="0015467D" w:rsidP="0015467D">
            <w:pPr>
              <w:spacing w:after="0" w:line="240" w:lineRule="auto"/>
              <w:ind w:left="187"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07</w:t>
            </w:r>
            <w:r w:rsidR="002113B4">
              <w:rPr>
                <w:rFonts w:ascii="Times New Roman" w:eastAsia="Times New Roman" w:hAnsi="Times New Roman" w:cs="Times New Roman"/>
                <w:sz w:val="24"/>
                <w:szCs w:val="24"/>
              </w:rPr>
              <w:t>.</w:t>
            </w:r>
            <w:r w:rsidR="00E671CE">
              <w:rPr>
                <w:rFonts w:ascii="Times New Roman" w:eastAsia="Times New Roman" w:hAnsi="Times New Roman" w:cs="Times New Roman"/>
                <w:sz w:val="24"/>
                <w:szCs w:val="24"/>
              </w:rPr>
              <w:t>0</w:t>
            </w:r>
            <w:r>
              <w:rPr>
                <w:rFonts w:ascii="Times New Roman" w:eastAsia="Times New Roman" w:hAnsi="Times New Roman" w:cs="Times New Roman"/>
                <w:sz w:val="24"/>
                <w:szCs w:val="24"/>
              </w:rPr>
              <w:t>5</w:t>
            </w:r>
            <w:r w:rsidR="002113B4">
              <w:rPr>
                <w:rFonts w:ascii="Times New Roman" w:eastAsia="Times New Roman" w:hAnsi="Times New Roman" w:cs="Times New Roman"/>
                <w:sz w:val="24"/>
                <w:szCs w:val="24"/>
              </w:rPr>
              <w:t>.20</w:t>
            </w:r>
            <w:r w:rsidR="005F2C2F" w:rsidRPr="008715F4">
              <w:rPr>
                <w:rFonts w:ascii="Times New Roman" w:eastAsia="Times New Roman" w:hAnsi="Times New Roman" w:cs="Times New Roman"/>
                <w:sz w:val="24"/>
                <w:szCs w:val="24"/>
              </w:rPr>
              <w:t>2</w:t>
            </w:r>
            <w:r w:rsidR="00E671CE">
              <w:rPr>
                <w:rFonts w:ascii="Times New Roman" w:eastAsia="Times New Roman" w:hAnsi="Times New Roman" w:cs="Times New Roman"/>
                <w:sz w:val="24"/>
                <w:szCs w:val="24"/>
              </w:rPr>
              <w:t>4</w:t>
            </w:r>
            <w:r w:rsidR="00243FCA">
              <w:rPr>
                <w:rFonts w:ascii="Times New Roman" w:eastAsia="Times New Roman" w:hAnsi="Times New Roman" w:cs="Times New Roman"/>
                <w:sz w:val="24"/>
                <w:szCs w:val="24"/>
              </w:rPr>
              <w:t>,</w:t>
            </w:r>
            <w:r w:rsidR="00A42A41" w:rsidRPr="00782115">
              <w:rPr>
                <w:rFonts w:ascii="Times New Roman" w:eastAsia="Times New Roman" w:hAnsi="Times New Roman" w:cs="Times New Roman"/>
                <w:sz w:val="24"/>
                <w:szCs w:val="24"/>
              </w:rPr>
              <w:t xml:space="preserve"> м. Хмельницький, вул. Гната </w:t>
            </w:r>
            <w:proofErr w:type="spellStart"/>
            <w:r w:rsidR="00A42A41" w:rsidRPr="00782115">
              <w:rPr>
                <w:rFonts w:ascii="Times New Roman" w:eastAsia="Times New Roman" w:hAnsi="Times New Roman" w:cs="Times New Roman"/>
                <w:sz w:val="24"/>
                <w:szCs w:val="24"/>
              </w:rPr>
              <w:t>Чекірди</w:t>
            </w:r>
            <w:proofErr w:type="spellEnd"/>
            <w:r w:rsidR="00A42A41" w:rsidRPr="00782115">
              <w:rPr>
                <w:rFonts w:ascii="Times New Roman" w:eastAsia="Times New Roman" w:hAnsi="Times New Roman" w:cs="Times New Roman"/>
                <w:sz w:val="24"/>
                <w:szCs w:val="24"/>
              </w:rPr>
              <w:t xml:space="preserve">, 10 </w:t>
            </w:r>
          </w:p>
        </w:tc>
      </w:tr>
      <w:tr w:rsidR="00004C0D">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Прізвище, ім’я та по батькові, номер телефону та адреса електронної пошти особи, яка надає додаткову інформа</w:t>
            </w:r>
            <w:r w:rsidR="00BF1EC1">
              <w:rPr>
                <w:rFonts w:ascii="Times New Roman" w:eastAsia="Times New Roman" w:hAnsi="Times New Roman" w:cs="Times New Roman"/>
                <w:sz w:val="24"/>
                <w:szCs w:val="24"/>
              </w:rPr>
              <w:t>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412DB" w:rsidRDefault="004412DB" w:rsidP="004412DB">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A42A41" w:rsidRPr="00A42A41" w:rsidRDefault="00A42A41" w:rsidP="00075C46">
            <w:pPr>
              <w:suppressAutoHyphens/>
              <w:spacing w:after="0" w:line="240" w:lineRule="auto"/>
              <w:ind w:left="146"/>
              <w:rPr>
                <w:rFonts w:ascii="Times New Roman" w:eastAsia="Times New Roman" w:hAnsi="Times New Roman" w:cs="Times New Roman"/>
                <w:sz w:val="24"/>
                <w:szCs w:val="24"/>
                <w:lang w:eastAsia="ar-SA"/>
              </w:rPr>
            </w:pPr>
          </w:p>
          <w:p w:rsidR="00A42A41" w:rsidRPr="00A42A41" w:rsidRDefault="00A42A41" w:rsidP="00075C46">
            <w:pPr>
              <w:suppressAutoHyphens/>
              <w:spacing w:after="0" w:line="240" w:lineRule="auto"/>
              <w:ind w:left="146"/>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A42A41" w:rsidRPr="00A42A41" w:rsidRDefault="00A42A41" w:rsidP="00075C46">
            <w:pPr>
              <w:widowControl w:val="0"/>
              <w:snapToGrid w:val="0"/>
              <w:spacing w:after="0" w:line="240" w:lineRule="auto"/>
              <w:ind w:left="146"/>
              <w:rPr>
                <w:rFonts w:ascii="Times New Roman" w:eastAsia="Andale Sans UI" w:hAnsi="Times New Roman" w:cs="Times New Roman"/>
                <w:color w:val="000000"/>
                <w:sz w:val="24"/>
                <w:szCs w:val="24"/>
                <w:lang w:eastAsia="zh-CN"/>
              </w:rPr>
            </w:pPr>
          </w:p>
          <w:p w:rsidR="00004C0D" w:rsidRDefault="00211071" w:rsidP="00075C46">
            <w:pPr>
              <w:spacing w:after="0" w:line="240" w:lineRule="auto"/>
              <w:ind w:left="146" w:right="125"/>
              <w:jc w:val="both"/>
              <w:rPr>
                <w:rFonts w:ascii="Times New Roman" w:eastAsia="Times New Roman" w:hAnsi="Times New Roman" w:cs="Times New Roman"/>
                <w:sz w:val="24"/>
                <w:szCs w:val="24"/>
              </w:rPr>
            </w:pPr>
            <w:hyperlink r:id="rId10" w:history="1">
              <w:r w:rsidR="00A42A41" w:rsidRPr="00A42A41">
                <w:rPr>
                  <w:rFonts w:ascii="Times New Roman" w:eastAsia="Andale Sans UI" w:hAnsi="Times New Roman" w:cs="Times New Roman"/>
                  <w:color w:val="0000FF"/>
                  <w:sz w:val="24"/>
                  <w:szCs w:val="24"/>
                  <w:u w:val="single"/>
                  <w:lang w:eastAsia="zh-CN"/>
                </w:rPr>
                <w:t>kadr@km.pfu.gov.ua</w:t>
              </w:r>
            </w:hyperlink>
          </w:p>
        </w:tc>
      </w:tr>
      <w:tr w:rsidR="00004C0D">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0905E0" w:rsidTr="00C2481C">
        <w:trPr>
          <w:trHeight w:val="45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A11EB" w:rsidRDefault="00DA11EB">
            <w:pPr>
              <w:spacing w:after="0" w:line="240" w:lineRule="auto"/>
              <w:ind w:left="118"/>
              <w:rPr>
                <w:rFonts w:ascii="Times New Roman" w:eastAsia="Times New Roman" w:hAnsi="Times New Roman" w:cs="Times New Roman"/>
                <w:sz w:val="24"/>
                <w:szCs w:val="24"/>
              </w:rPr>
            </w:pPr>
          </w:p>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0905E0" w:rsidP="00075C46">
            <w:pPr>
              <w:pStyle w:val="ae"/>
              <w:snapToGrid w:val="0"/>
              <w:ind w:left="146"/>
              <w:rPr>
                <w:lang w:val="uk-UA"/>
              </w:rPr>
            </w:pPr>
            <w:r w:rsidRPr="000905E0">
              <w:rPr>
                <w:lang w:val="uk-UA"/>
              </w:rPr>
              <w:t>вища освіта за освітнім ступенем не нижче молодшого бакалавра або бакалавра</w:t>
            </w:r>
          </w:p>
        </w:tc>
      </w:tr>
      <w:tr w:rsidR="000905E0" w:rsidTr="00C2481C">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A11EB" w:rsidRDefault="00DA11EB">
            <w:pPr>
              <w:spacing w:after="0" w:line="240" w:lineRule="auto"/>
              <w:ind w:left="118" w:right="268"/>
              <w:rPr>
                <w:rFonts w:ascii="Times New Roman" w:eastAsia="Times New Roman" w:hAnsi="Times New Roman" w:cs="Times New Roman"/>
                <w:sz w:val="24"/>
                <w:szCs w:val="24"/>
              </w:rPr>
            </w:pPr>
          </w:p>
          <w:p w:rsidR="000905E0" w:rsidRDefault="000905E0">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0905E0" w:rsidP="00075C46">
            <w:pPr>
              <w:pStyle w:val="ae"/>
              <w:snapToGrid w:val="0"/>
              <w:ind w:left="146"/>
              <w:rPr>
                <w:lang w:val="uk-UA"/>
              </w:rPr>
            </w:pPr>
            <w:r w:rsidRPr="000905E0">
              <w:rPr>
                <w:lang w:val="uk-UA"/>
              </w:rPr>
              <w:t>не потребує</w:t>
            </w:r>
          </w:p>
        </w:tc>
      </w:tr>
      <w:tr w:rsidR="000905E0"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0905E0" w:rsidP="00075C46">
            <w:pPr>
              <w:pStyle w:val="ae"/>
              <w:snapToGrid w:val="0"/>
              <w:spacing w:before="0" w:after="0"/>
              <w:ind w:left="146"/>
              <w:rPr>
                <w:lang w:val="uk-UA"/>
              </w:rPr>
            </w:pPr>
            <w:r w:rsidRPr="000905E0">
              <w:rPr>
                <w:lang w:val="uk-UA"/>
              </w:rPr>
              <w:t>вільне володіння державною мовою</w:t>
            </w:r>
          </w:p>
        </w:tc>
      </w:tr>
      <w:tr w:rsidR="000905E0">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211071">
            <w:pPr>
              <w:spacing w:after="0" w:line="240" w:lineRule="auto"/>
              <w:ind w:right="270"/>
              <w:jc w:val="center"/>
              <w:rPr>
                <w:rFonts w:ascii="Times New Roman" w:eastAsia="Times New Roman" w:hAnsi="Times New Roman" w:cs="Times New Roman"/>
                <w:b/>
                <w:sz w:val="24"/>
                <w:szCs w:val="24"/>
              </w:rPr>
            </w:pPr>
            <w:hyperlink r:id="rId11">
              <w:r w:rsidR="000905E0">
                <w:rPr>
                  <w:rFonts w:ascii="Times New Roman" w:eastAsia="Times New Roman" w:hAnsi="Times New Roman" w:cs="Times New Roman"/>
                  <w:b/>
                  <w:sz w:val="24"/>
                  <w:szCs w:val="24"/>
                </w:rPr>
                <w:t>Вимоги до компетентності</w:t>
              </w:r>
            </w:hyperlink>
          </w:p>
        </w:tc>
      </w:tr>
      <w:tr w:rsidR="000905E0">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F83171">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rsidP="00EF53A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rsidP="00F83171">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F83171" w:rsidRDefault="00F83171" w:rsidP="00F83171">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F83171" w:rsidRDefault="00F83171" w:rsidP="00F83171">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F83171">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rsidP="00EF53A8">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rsidP="00F83171">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F83171" w:rsidRDefault="00F83171" w:rsidP="00F83171">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 мотивації (самоуправління);</w:t>
            </w:r>
          </w:p>
          <w:p w:rsidR="00F83171" w:rsidRDefault="00F83171" w:rsidP="00F83171">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F83171" w:rsidTr="00DF4EFC">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F83171" w:rsidRDefault="00F83171" w:rsidP="00EF53A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F83171" w:rsidRDefault="00F83171" w:rsidP="00F83171">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F83171" w:rsidRDefault="00F83171" w:rsidP="00F83171">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F83171" w:rsidRDefault="00F83171" w:rsidP="00F83171">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F83171" w:rsidTr="00DF4EFC">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left w:val="single" w:sz="4" w:space="0" w:color="000000"/>
              <w:right w:val="single" w:sz="4" w:space="0" w:color="000000"/>
            </w:tcBorders>
            <w:tcMar>
              <w:top w:w="15" w:type="dxa"/>
              <w:left w:w="15" w:type="dxa"/>
              <w:bottom w:w="15" w:type="dxa"/>
              <w:right w:w="15" w:type="dxa"/>
            </w:tcMar>
          </w:tcPr>
          <w:p w:rsidR="00F83171" w:rsidRPr="00B2202D" w:rsidRDefault="00F83171" w:rsidP="00EF53A8">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30" w:type="dxa"/>
            <w:tcBorders>
              <w:left w:val="single" w:sz="4" w:space="0" w:color="000000"/>
              <w:right w:val="single" w:sz="4" w:space="0" w:color="000000"/>
            </w:tcBorders>
            <w:tcMar>
              <w:top w:w="15" w:type="dxa"/>
              <w:left w:w="15" w:type="dxa"/>
              <w:bottom w:w="15" w:type="dxa"/>
              <w:right w:w="15" w:type="dxa"/>
            </w:tcMar>
          </w:tcPr>
          <w:p w:rsidR="00F83171" w:rsidRPr="00B2202D" w:rsidRDefault="00F83171" w:rsidP="00F83171">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F83171" w:rsidRPr="00B2202D" w:rsidRDefault="00F83171" w:rsidP="00F83171">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F83171" w:rsidRPr="00B2202D" w:rsidRDefault="00F83171" w:rsidP="00F83171">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F83171" w:rsidRPr="00B2202D" w:rsidRDefault="00F83171" w:rsidP="00F83171">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F83171" w:rsidTr="00CC7B78">
        <w:trPr>
          <w:trHeight w:val="103"/>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0" w:type="dxa"/>
            <w:tcBorders>
              <w:left w:val="single" w:sz="4" w:space="0" w:color="000000"/>
              <w:right w:val="single" w:sz="4" w:space="0" w:color="000000"/>
            </w:tcBorders>
            <w:tcMar>
              <w:top w:w="15" w:type="dxa"/>
              <w:left w:w="15" w:type="dxa"/>
              <w:bottom w:w="15" w:type="dxa"/>
              <w:right w:w="15" w:type="dxa"/>
            </w:tcMar>
          </w:tcPr>
          <w:p w:rsidR="00F83171" w:rsidRDefault="00F83171" w:rsidP="00EF53A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30" w:type="dxa"/>
            <w:tcBorders>
              <w:left w:val="single" w:sz="4" w:space="0" w:color="000000"/>
              <w:right w:val="single" w:sz="4" w:space="0" w:color="000000"/>
            </w:tcBorders>
            <w:tcMar>
              <w:top w:w="15" w:type="dxa"/>
              <w:left w:w="15" w:type="dxa"/>
              <w:bottom w:w="15" w:type="dxa"/>
              <w:right w:w="15" w:type="dxa"/>
            </w:tcMar>
          </w:tcPr>
          <w:p w:rsidR="00F83171" w:rsidRDefault="00F83171" w:rsidP="00F8317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F83171" w:rsidRDefault="00F83171" w:rsidP="00F8317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w:t>
            </w:r>
            <w:proofErr w:type="spellStart"/>
            <w:r>
              <w:rPr>
                <w:rFonts w:ascii="Times New Roman" w:eastAsia="Times New Roman" w:hAnsi="Times New Roman" w:cs="Times New Roman"/>
                <w:sz w:val="24"/>
                <w:szCs w:val="24"/>
              </w:rPr>
              <w:t>інтернету</w:t>
            </w:r>
            <w:proofErr w:type="spellEnd"/>
            <w:r>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F83171" w:rsidRDefault="00F83171" w:rsidP="00F8317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здатність працювати з документами в різних  </w:t>
            </w:r>
            <w:r>
              <w:rPr>
                <w:rFonts w:ascii="Times New Roman" w:eastAsia="Times New Roman" w:hAnsi="Times New Roman" w:cs="Times New Roman"/>
                <w:sz w:val="24"/>
                <w:szCs w:val="24"/>
              </w:rPr>
              <w:lastRenderedPageBreak/>
              <w:t>цифрових форматах; зберігати, накопичувати, впорядковувати, архівувати цифрові ресурси та дані різних типів;</w:t>
            </w:r>
          </w:p>
          <w:p w:rsidR="00F83171" w:rsidRDefault="00F83171" w:rsidP="00F8317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F83171" w:rsidRDefault="00F83171" w:rsidP="00F8317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rPr>
              <w:t>онлайн</w:t>
            </w:r>
            <w:proofErr w:type="spellEnd"/>
            <w:r>
              <w:rPr>
                <w:rFonts w:ascii="Times New Roman" w:eastAsia="Times New Roman" w:hAnsi="Times New Roman" w:cs="Times New Roman"/>
                <w:sz w:val="24"/>
                <w:szCs w:val="24"/>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F83171" w:rsidRDefault="00F83171" w:rsidP="00F83171">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F83171">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Професійні знання</w:t>
            </w:r>
          </w:p>
        </w:tc>
      </w:tr>
      <w:tr w:rsidR="00F83171">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F83171" w:rsidRDefault="00F83171">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D03C9B"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03C9B" w:rsidRPr="00CC4A68" w:rsidRDefault="00D03C9B" w:rsidP="0089768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D03C9B" w:rsidRPr="00635C46" w:rsidRDefault="00D03C9B" w:rsidP="00897688">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D03C9B" w:rsidRPr="00B2202D" w:rsidRDefault="00D03C9B" w:rsidP="0089768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D03C9B" w:rsidRPr="00B2202D" w:rsidRDefault="00D03C9B" w:rsidP="0089768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D03C9B" w:rsidRPr="00B2202D" w:rsidRDefault="00D03C9B" w:rsidP="0089768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D03C9B" w:rsidRPr="00B2202D" w:rsidRDefault="00D03C9B" w:rsidP="00897688">
            <w:pPr>
              <w:pStyle w:val="af0"/>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D03C9B" w:rsidRPr="00B2202D" w:rsidRDefault="00D03C9B" w:rsidP="00897688">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D03C9B" w:rsidRPr="00635C46" w:rsidRDefault="00D03C9B" w:rsidP="00897688">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D03C9B"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03C9B" w:rsidRPr="00CC4A68" w:rsidRDefault="00D03C9B" w:rsidP="0089768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03C9B" w:rsidRPr="00635C46" w:rsidRDefault="00D03C9B" w:rsidP="0089768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03C9B" w:rsidRPr="00CC4A68" w:rsidRDefault="00D03C9B" w:rsidP="00897688">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D03C9B" w:rsidRDefault="00D03C9B" w:rsidP="00897688">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D03C9B" w:rsidRPr="00B2202D" w:rsidRDefault="00D03C9B" w:rsidP="00897688">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D03C9B" w:rsidRPr="00CC4A68" w:rsidRDefault="00D03C9B" w:rsidP="00897688">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D03C9B" w:rsidRDefault="00D03C9B" w:rsidP="00897688">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D03C9B" w:rsidRPr="0064018E" w:rsidRDefault="00D03C9B" w:rsidP="00897688">
            <w:pPr>
              <w:pStyle w:val="af0"/>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D03C9B" w:rsidRPr="0064018E" w:rsidRDefault="00D03C9B" w:rsidP="00897688">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D03C9B" w:rsidRPr="0064018E" w:rsidRDefault="00D03C9B" w:rsidP="0089768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D03C9B" w:rsidRPr="0064018E" w:rsidRDefault="00D03C9B" w:rsidP="0089768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D03C9B" w:rsidRPr="0064018E" w:rsidRDefault="00D03C9B" w:rsidP="0089768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06 серпня 2014 року №409 “Про встановлення державних соціальних стандартів у сфері житлово-комунального </w:t>
            </w:r>
            <w:r w:rsidRPr="0064018E">
              <w:rPr>
                <w:rFonts w:ascii="Times New Roman" w:hAnsi="Times New Roman" w:cs="Times New Roman"/>
                <w:sz w:val="24"/>
                <w:szCs w:val="24"/>
              </w:rPr>
              <w:lastRenderedPageBreak/>
              <w:t>обслуговування”;</w:t>
            </w:r>
          </w:p>
          <w:p w:rsidR="00D03C9B" w:rsidRPr="0064018E" w:rsidRDefault="00D03C9B" w:rsidP="0089768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D03C9B" w:rsidRPr="0064018E" w:rsidRDefault="00D03C9B" w:rsidP="0089768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D03C9B" w:rsidRPr="0064018E" w:rsidRDefault="00D03C9B" w:rsidP="0089768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D03C9B" w:rsidRPr="0064018E" w:rsidRDefault="00D03C9B" w:rsidP="0089768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D03C9B" w:rsidRPr="0064018E" w:rsidRDefault="00D03C9B" w:rsidP="0089768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D03C9B" w:rsidRPr="0064018E" w:rsidRDefault="00D03C9B" w:rsidP="0089768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D03C9B" w:rsidRPr="0064018E" w:rsidRDefault="00D03C9B" w:rsidP="0089768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D03C9B" w:rsidRPr="001A015F" w:rsidRDefault="00D03C9B" w:rsidP="0089768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D03C9B" w:rsidRPr="00CC4A68" w:rsidRDefault="00D03C9B" w:rsidP="00897688">
            <w:pPr>
              <w:tabs>
                <w:tab w:val="left" w:pos="412"/>
              </w:tabs>
              <w:spacing w:after="20" w:line="240" w:lineRule="auto"/>
              <w:ind w:left="135" w:right="125"/>
              <w:jc w:val="both"/>
              <w:rPr>
                <w:rFonts w:ascii="Times New Roman" w:eastAsia="Times New Roman" w:hAnsi="Times New Roman" w:cs="Times New Roman"/>
                <w:sz w:val="24"/>
                <w:szCs w:val="24"/>
              </w:rPr>
            </w:pPr>
            <w:bookmarkStart w:id="2" w:name="_heading=h.tyjcwt" w:colFirst="0" w:colLast="0"/>
            <w:bookmarkEnd w:id="2"/>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D03C9B"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03C9B" w:rsidRPr="00CC4A68" w:rsidRDefault="00D03C9B" w:rsidP="0089768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03C9B" w:rsidRPr="00635C46" w:rsidRDefault="00D03C9B" w:rsidP="0089768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03C9B" w:rsidRPr="00CC4A68" w:rsidRDefault="00D03C9B" w:rsidP="0089768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D03C9B" w:rsidRDefault="00D03C9B" w:rsidP="0089768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p>
        </w:tc>
      </w:tr>
    </w:tbl>
    <w:p w:rsidR="00004C0D" w:rsidRDefault="00004C0D">
      <w:pPr>
        <w:spacing w:after="0" w:line="240" w:lineRule="auto"/>
        <w:jc w:val="center"/>
        <w:rPr>
          <w:rFonts w:ascii="Times New Roman" w:eastAsia="Times New Roman" w:hAnsi="Times New Roman" w:cs="Times New Roman"/>
          <w:sz w:val="24"/>
          <w:szCs w:val="24"/>
        </w:rPr>
      </w:pPr>
    </w:p>
    <w:p w:rsidR="00004C0D" w:rsidRDefault="001A422F" w:rsidP="002E1A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211071">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004C0D" w:rsidRDefault="001A422F">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0155"/>
    <w:rsid w:val="00031942"/>
    <w:rsid w:val="00075C46"/>
    <w:rsid w:val="00076630"/>
    <w:rsid w:val="000905E0"/>
    <w:rsid w:val="000A249C"/>
    <w:rsid w:val="000E4CFF"/>
    <w:rsid w:val="00104BD2"/>
    <w:rsid w:val="001060BF"/>
    <w:rsid w:val="0015467D"/>
    <w:rsid w:val="001570A0"/>
    <w:rsid w:val="0015717B"/>
    <w:rsid w:val="00194992"/>
    <w:rsid w:val="00196169"/>
    <w:rsid w:val="001A422F"/>
    <w:rsid w:val="001A5556"/>
    <w:rsid w:val="001B6E86"/>
    <w:rsid w:val="001C2593"/>
    <w:rsid w:val="001E045C"/>
    <w:rsid w:val="00211071"/>
    <w:rsid w:val="002113B4"/>
    <w:rsid w:val="00225D47"/>
    <w:rsid w:val="00243FCA"/>
    <w:rsid w:val="002D5C87"/>
    <w:rsid w:val="002E1AE0"/>
    <w:rsid w:val="00316BC6"/>
    <w:rsid w:val="00344405"/>
    <w:rsid w:val="00390CA2"/>
    <w:rsid w:val="003A75CD"/>
    <w:rsid w:val="004059D1"/>
    <w:rsid w:val="004201DE"/>
    <w:rsid w:val="004412DB"/>
    <w:rsid w:val="00451990"/>
    <w:rsid w:val="00455D19"/>
    <w:rsid w:val="0046559C"/>
    <w:rsid w:val="0048288D"/>
    <w:rsid w:val="004C23FB"/>
    <w:rsid w:val="00540C95"/>
    <w:rsid w:val="00575952"/>
    <w:rsid w:val="005A0A84"/>
    <w:rsid w:val="005A5A8C"/>
    <w:rsid w:val="005C1D66"/>
    <w:rsid w:val="005C5D0B"/>
    <w:rsid w:val="005F2C2F"/>
    <w:rsid w:val="00673C6C"/>
    <w:rsid w:val="00680835"/>
    <w:rsid w:val="006810D7"/>
    <w:rsid w:val="006A1FDB"/>
    <w:rsid w:val="006B6AC6"/>
    <w:rsid w:val="006C0D44"/>
    <w:rsid w:val="006C2852"/>
    <w:rsid w:val="006D67F3"/>
    <w:rsid w:val="006F483E"/>
    <w:rsid w:val="007110AA"/>
    <w:rsid w:val="00747EFB"/>
    <w:rsid w:val="00776D5C"/>
    <w:rsid w:val="00782115"/>
    <w:rsid w:val="007D707A"/>
    <w:rsid w:val="007E5628"/>
    <w:rsid w:val="007F4D17"/>
    <w:rsid w:val="00804C94"/>
    <w:rsid w:val="0083018C"/>
    <w:rsid w:val="00894D8B"/>
    <w:rsid w:val="008E04BD"/>
    <w:rsid w:val="008E0C77"/>
    <w:rsid w:val="008F574C"/>
    <w:rsid w:val="00903AF9"/>
    <w:rsid w:val="009345AF"/>
    <w:rsid w:val="009574E5"/>
    <w:rsid w:val="009C4D0B"/>
    <w:rsid w:val="009D68EE"/>
    <w:rsid w:val="009F21D2"/>
    <w:rsid w:val="00A01E28"/>
    <w:rsid w:val="00A1568D"/>
    <w:rsid w:val="00A23D12"/>
    <w:rsid w:val="00A42A41"/>
    <w:rsid w:val="00A5102C"/>
    <w:rsid w:val="00A60BF7"/>
    <w:rsid w:val="00A95AEE"/>
    <w:rsid w:val="00AE4D31"/>
    <w:rsid w:val="00BF1EC1"/>
    <w:rsid w:val="00C130E1"/>
    <w:rsid w:val="00C60506"/>
    <w:rsid w:val="00C82CDC"/>
    <w:rsid w:val="00C919AD"/>
    <w:rsid w:val="00CA2AEF"/>
    <w:rsid w:val="00CA7EB7"/>
    <w:rsid w:val="00CB417C"/>
    <w:rsid w:val="00CB6E4D"/>
    <w:rsid w:val="00CC4A68"/>
    <w:rsid w:val="00CE7B4A"/>
    <w:rsid w:val="00D02C07"/>
    <w:rsid w:val="00D03C9B"/>
    <w:rsid w:val="00D669E4"/>
    <w:rsid w:val="00DA11EB"/>
    <w:rsid w:val="00DC0678"/>
    <w:rsid w:val="00DF4EFC"/>
    <w:rsid w:val="00E4024D"/>
    <w:rsid w:val="00E671CE"/>
    <w:rsid w:val="00EE5AA7"/>
    <w:rsid w:val="00EF6DD5"/>
    <w:rsid w:val="00F04251"/>
    <w:rsid w:val="00F41F35"/>
    <w:rsid w:val="00F57C41"/>
    <w:rsid w:val="00F83171"/>
    <w:rsid w:val="00F95B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F8317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F831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10818193">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KP170815.html" TargetMode="External"/><Relationship Id="rId5" Type="http://schemas.microsoft.com/office/2007/relationships/stylesWithEffects" Target="stylesWithEffect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3C26C54-95E9-4BB6-9328-106C9D192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8100</Words>
  <Characters>4617</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6</cp:revision>
  <cp:lastPrinted>2024-04-17T07:42:00Z</cp:lastPrinted>
  <dcterms:created xsi:type="dcterms:W3CDTF">2024-02-14T08:37:00Z</dcterms:created>
  <dcterms:modified xsi:type="dcterms:W3CDTF">2024-04-17T07:42:00Z</dcterms:modified>
</cp:coreProperties>
</file>