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0E453E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0E453E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0E453E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E453E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0E453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0E453E" w:rsidRDefault="0048288D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0E453E">
        <w:rPr>
          <w:rFonts w:eastAsia="Times New Roman"/>
          <w:b/>
        </w:rPr>
        <w:t xml:space="preserve"> </w:t>
      </w:r>
      <w:proofErr w:type="spellStart"/>
      <w:r w:rsidRPr="000E453E">
        <w:rPr>
          <w:rFonts w:eastAsia="Times New Roman"/>
          <w:b/>
        </w:rPr>
        <w:t>проведення</w:t>
      </w:r>
      <w:proofErr w:type="spellEnd"/>
      <w:r w:rsidRPr="000E453E">
        <w:rPr>
          <w:rFonts w:eastAsia="Times New Roman"/>
          <w:b/>
        </w:rPr>
        <w:t xml:space="preserve"> добору</w:t>
      </w:r>
      <w:r w:rsidR="001A422F" w:rsidRPr="000E453E">
        <w:rPr>
          <w:rFonts w:eastAsia="Times New Roman"/>
          <w:b/>
        </w:rPr>
        <w:t xml:space="preserve"> на </w:t>
      </w:r>
      <w:proofErr w:type="spellStart"/>
      <w:r w:rsidR="001A422F" w:rsidRPr="000E453E">
        <w:rPr>
          <w:rFonts w:eastAsia="Times New Roman"/>
          <w:b/>
        </w:rPr>
        <w:t>зайняття</w:t>
      </w:r>
      <w:proofErr w:type="spellEnd"/>
      <w:r w:rsidR="001A422F" w:rsidRPr="000E453E">
        <w:rPr>
          <w:rFonts w:eastAsia="Times New Roman"/>
          <w:b/>
        </w:rPr>
        <w:t xml:space="preserve"> посади </w:t>
      </w:r>
      <w:r w:rsidR="001A422F" w:rsidRPr="000E453E">
        <w:rPr>
          <w:rFonts w:eastAsia="Times New Roman"/>
          <w:b/>
        </w:rPr>
        <w:br/>
      </w:r>
      <w:r w:rsidR="00252394" w:rsidRPr="000E453E">
        <w:rPr>
          <w:b/>
          <w:bCs/>
          <w:color w:val="000000"/>
          <w:lang w:val="uk-UA"/>
        </w:rPr>
        <w:t>державної служби категорії “</w:t>
      </w:r>
      <w:r w:rsidR="00BA5A4A" w:rsidRPr="000E453E">
        <w:rPr>
          <w:b/>
          <w:bCs/>
          <w:color w:val="000000"/>
          <w:lang w:val="uk-UA"/>
        </w:rPr>
        <w:t>В</w:t>
      </w:r>
      <w:r w:rsidR="00252394" w:rsidRPr="000E453E">
        <w:rPr>
          <w:b/>
          <w:bCs/>
          <w:color w:val="000000"/>
          <w:lang w:val="uk-UA"/>
        </w:rPr>
        <w:t xml:space="preserve">” </w:t>
      </w:r>
      <w:r w:rsidR="000E453E" w:rsidRPr="000E453E">
        <w:rPr>
          <w:b/>
          <w:bCs/>
          <w:color w:val="000000"/>
          <w:lang w:val="uk-UA"/>
        </w:rPr>
        <w:t xml:space="preserve">- </w:t>
      </w:r>
      <w:proofErr w:type="spellStart"/>
      <w:r w:rsidR="000E453E" w:rsidRPr="000E453E">
        <w:rPr>
          <w:rFonts w:eastAsia="Times New Roman"/>
          <w:b/>
        </w:rPr>
        <w:t>провідного</w:t>
      </w:r>
      <w:proofErr w:type="spellEnd"/>
      <w:r w:rsidR="000E453E" w:rsidRPr="000E453E">
        <w:rPr>
          <w:rFonts w:eastAsia="Times New Roman"/>
          <w:b/>
        </w:rPr>
        <w:t xml:space="preserve"> </w:t>
      </w:r>
      <w:proofErr w:type="spellStart"/>
      <w:r w:rsidR="000E453E" w:rsidRPr="000E453E">
        <w:rPr>
          <w:rFonts w:eastAsia="Times New Roman"/>
          <w:b/>
        </w:rPr>
        <w:t>спеціаліста</w:t>
      </w:r>
      <w:proofErr w:type="spellEnd"/>
      <w:r w:rsidR="000E453E" w:rsidRPr="000E453E">
        <w:rPr>
          <w:rFonts w:eastAsia="Times New Roman"/>
          <w:b/>
        </w:rPr>
        <w:t xml:space="preserve">-юрисконсульта </w:t>
      </w:r>
      <w:proofErr w:type="spellStart"/>
      <w:r w:rsidR="000E453E" w:rsidRPr="000E453E">
        <w:rPr>
          <w:rFonts w:eastAsia="Times New Roman"/>
          <w:b/>
        </w:rPr>
        <w:t>відділу</w:t>
      </w:r>
      <w:proofErr w:type="spellEnd"/>
      <w:r w:rsidR="000E453E" w:rsidRPr="000E453E">
        <w:rPr>
          <w:rFonts w:eastAsia="Times New Roman"/>
          <w:b/>
        </w:rPr>
        <w:t xml:space="preserve"> </w:t>
      </w:r>
      <w:proofErr w:type="spellStart"/>
      <w:r w:rsidR="000E453E" w:rsidRPr="000E453E">
        <w:rPr>
          <w:rFonts w:eastAsia="Times New Roman"/>
          <w:b/>
        </w:rPr>
        <w:t>представництва</w:t>
      </w:r>
      <w:proofErr w:type="spellEnd"/>
      <w:r w:rsidR="000E453E" w:rsidRPr="000E453E">
        <w:rPr>
          <w:rFonts w:eastAsia="Times New Roman"/>
          <w:b/>
        </w:rPr>
        <w:t xml:space="preserve"> </w:t>
      </w:r>
      <w:proofErr w:type="spellStart"/>
      <w:r w:rsidR="000E453E" w:rsidRPr="000E453E">
        <w:rPr>
          <w:rFonts w:eastAsia="Times New Roman"/>
          <w:b/>
        </w:rPr>
        <w:t>інтересів</w:t>
      </w:r>
      <w:proofErr w:type="spellEnd"/>
      <w:r w:rsidR="000E453E" w:rsidRPr="000E453E">
        <w:rPr>
          <w:rFonts w:eastAsia="Times New Roman"/>
          <w:b/>
        </w:rPr>
        <w:t xml:space="preserve"> </w:t>
      </w:r>
      <w:proofErr w:type="gramStart"/>
      <w:r w:rsidR="000E453E" w:rsidRPr="000E453E">
        <w:rPr>
          <w:rFonts w:eastAsia="Times New Roman"/>
          <w:b/>
        </w:rPr>
        <w:t>в</w:t>
      </w:r>
      <w:proofErr w:type="gramEnd"/>
      <w:r w:rsidR="000E453E" w:rsidRPr="000E453E">
        <w:rPr>
          <w:rFonts w:eastAsia="Times New Roman"/>
          <w:b/>
        </w:rPr>
        <w:t xml:space="preserve"> судах та </w:t>
      </w:r>
      <w:proofErr w:type="spellStart"/>
      <w:r w:rsidR="000E453E" w:rsidRPr="000E453E">
        <w:rPr>
          <w:rFonts w:eastAsia="Times New Roman"/>
          <w:b/>
        </w:rPr>
        <w:t>інших</w:t>
      </w:r>
      <w:proofErr w:type="spellEnd"/>
      <w:r w:rsidR="000E453E" w:rsidRPr="000E453E">
        <w:rPr>
          <w:rFonts w:eastAsia="Times New Roman"/>
          <w:b/>
        </w:rPr>
        <w:t xml:space="preserve"> органах №</w:t>
      </w:r>
      <w:r w:rsidR="001749BD">
        <w:rPr>
          <w:rFonts w:eastAsia="Times New Roman"/>
          <w:b/>
          <w:lang w:val="uk-UA"/>
        </w:rPr>
        <w:t xml:space="preserve"> </w:t>
      </w:r>
      <w:r w:rsidR="000E453E" w:rsidRPr="000E453E">
        <w:rPr>
          <w:rFonts w:eastAsia="Times New Roman"/>
          <w:b/>
        </w:rPr>
        <w:t xml:space="preserve">2 </w:t>
      </w:r>
      <w:proofErr w:type="spellStart"/>
      <w:r w:rsidR="000E453E" w:rsidRPr="000E453E">
        <w:rPr>
          <w:rFonts w:eastAsia="Times New Roman"/>
          <w:b/>
        </w:rPr>
        <w:t>юридичного</w:t>
      </w:r>
      <w:proofErr w:type="spellEnd"/>
      <w:r w:rsidR="000E453E" w:rsidRPr="000E453E">
        <w:rPr>
          <w:rFonts w:eastAsia="Times New Roman"/>
          <w:b/>
        </w:rPr>
        <w:t xml:space="preserve"> </w:t>
      </w:r>
      <w:proofErr w:type="spellStart"/>
      <w:r w:rsidR="000E453E" w:rsidRPr="000E453E">
        <w:rPr>
          <w:rFonts w:eastAsia="Times New Roman"/>
          <w:b/>
        </w:rPr>
        <w:t>управління</w:t>
      </w:r>
      <w:proofErr w:type="spellEnd"/>
      <w:r w:rsidR="000E453E" w:rsidRPr="000E453E">
        <w:rPr>
          <w:b/>
          <w:bCs/>
          <w:color w:val="000000"/>
          <w:lang w:val="uk-UA"/>
        </w:rPr>
        <w:t xml:space="preserve"> </w:t>
      </w:r>
      <w:r w:rsidR="00BB0120" w:rsidRPr="000E453E">
        <w:rPr>
          <w:b/>
          <w:bCs/>
          <w:color w:val="000000"/>
          <w:lang w:val="uk-UA"/>
        </w:rPr>
        <w:t xml:space="preserve">головного </w:t>
      </w:r>
      <w:r w:rsidR="00252394" w:rsidRPr="000E453E">
        <w:rPr>
          <w:b/>
          <w:bCs/>
          <w:color w:val="000000"/>
          <w:lang w:val="uk-UA"/>
        </w:rPr>
        <w:t>управління Пенсійного фонду України в Хмельницькій області</w:t>
      </w:r>
    </w:p>
    <w:p w:rsidR="00252394" w:rsidRPr="000E453E" w:rsidRDefault="00467BC2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>
        <w:rPr>
          <w:b/>
          <w:bCs/>
          <w:color w:val="000000"/>
          <w:lang w:val="uk-UA"/>
        </w:rPr>
        <w:t>(робоче місце – м.</w:t>
      </w:r>
      <w:r w:rsidR="00894D83">
        <w:rPr>
          <w:b/>
          <w:bCs/>
          <w:color w:val="000000"/>
          <w:lang w:val="uk-UA"/>
        </w:rPr>
        <w:t xml:space="preserve"> </w:t>
      </w:r>
      <w:r>
        <w:rPr>
          <w:b/>
          <w:bCs/>
          <w:color w:val="000000"/>
          <w:lang w:val="uk-UA"/>
        </w:rPr>
        <w:t>Хмельницький</w:t>
      </w:r>
      <w:r w:rsidR="00252394" w:rsidRPr="000E453E">
        <w:rPr>
          <w:b/>
          <w:bCs/>
          <w:color w:val="000000"/>
          <w:lang w:val="uk-UA"/>
        </w:rPr>
        <w:t xml:space="preserve">)  </w:t>
      </w:r>
    </w:p>
    <w:p w:rsidR="00004C0D" w:rsidRPr="000E453E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Tr="00556A1B">
        <w:trPr>
          <w:trHeight w:val="296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7949" w:rsidRPr="00326A12" w:rsidRDefault="009C7949" w:rsidP="009C7949">
            <w:pPr>
              <w:tabs>
                <w:tab w:val="left" w:pos="5"/>
              </w:tabs>
              <w:spacing w:after="0"/>
              <w:ind w:left="5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>редставл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яти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(захи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щати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>) інтерес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головного управління в судах та інших органах під час розгляду правових питань і спорів:</w:t>
            </w:r>
          </w:p>
          <w:p w:rsidR="009C7949" w:rsidRDefault="009C7949" w:rsidP="009C7949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>гот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увати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відзив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 позови, клопотан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ня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>, інш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і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заяв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</w:p>
          <w:p w:rsidR="009C7949" w:rsidRPr="00326A12" w:rsidRDefault="009C7949" w:rsidP="009C7949">
            <w:pPr>
              <w:tabs>
                <w:tab w:val="left" w:pos="5"/>
              </w:tabs>
              <w:spacing w:after="0"/>
              <w:ind w:right="10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>до суду, скарг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про перегляд рішень, ухвал, постанов суду в апеляційному та касаційному порядку;</w:t>
            </w:r>
          </w:p>
          <w:p w:rsidR="009C7949" w:rsidRDefault="009C7949" w:rsidP="009C7949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>підпис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увати та подавати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відзив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(відповід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9C7949" w:rsidRPr="00326A12" w:rsidRDefault="009C7949" w:rsidP="009C7949">
            <w:pPr>
              <w:tabs>
                <w:tab w:val="left" w:pos="146"/>
              </w:tabs>
              <w:spacing w:after="0"/>
              <w:ind w:right="10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>заперечен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ня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>), апеляційн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і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та касаційн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і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скарг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дорученням керівника;</w:t>
            </w:r>
          </w:p>
          <w:p w:rsidR="009C7949" w:rsidRDefault="009C7949" w:rsidP="009C7949">
            <w:pPr>
              <w:tabs>
                <w:tab w:val="left" w:pos="5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>захи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щати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інтерес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головного управління в судах та </w:t>
            </w:r>
          </w:p>
          <w:p w:rsidR="009C7949" w:rsidRPr="00326A12" w:rsidRDefault="009C7949" w:rsidP="009C7949">
            <w:pPr>
              <w:tabs>
                <w:tab w:val="left" w:pos="5"/>
              </w:tabs>
              <w:spacing w:after="0"/>
              <w:ind w:right="10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>інших органах при розгляді спорів в судах;</w:t>
            </w:r>
          </w:p>
          <w:p w:rsidR="009C7949" w:rsidRDefault="009C7949" w:rsidP="009C7949">
            <w:pPr>
              <w:tabs>
                <w:tab w:val="left" w:pos="5"/>
              </w:tabs>
              <w:spacing w:after="0"/>
              <w:ind w:left="5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брати 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>участь у підготовці матеріалів та в порядку передбаченому законодавством, судових засіданнях, в т.ч. у разі розгляду в апеляційній та касаційній інстанціях справ відповідної категорії, однією з 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рін в яких є головне управління;</w:t>
            </w:r>
          </w:p>
          <w:p w:rsidR="007E506D" w:rsidRPr="000353B1" w:rsidRDefault="009C7949" w:rsidP="009C79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вносити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відомост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і</w:t>
            </w:r>
            <w:r w:rsidRPr="00326A1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про стан розгляду справ за участю головного управління до підсистеми «Правова робота».</w:t>
            </w:r>
          </w:p>
        </w:tc>
      </w:tr>
      <w:tr w:rsidR="00252394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162103" w:rsidP="00992695">
            <w:pPr>
              <w:tabs>
                <w:tab w:val="left" w:pos="612"/>
              </w:tabs>
              <w:spacing w:after="60" w:line="240" w:lineRule="auto"/>
              <w:ind w:left="5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2103">
              <w:rPr>
                <w:rFonts w:ascii="Times New Roman" w:eastAsia="Times New Roman" w:hAnsi="Times New Roman" w:cs="Times New Roman"/>
                <w:sz w:val="24"/>
                <w:szCs w:val="24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</w:p>
        </w:tc>
      </w:tr>
      <w:tr w:rsidR="00252394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0E453E" w:rsidRDefault="000E453E" w:rsidP="00BB0120">
            <w:pPr>
              <w:pStyle w:val="ae"/>
              <w:snapToGrid w:val="0"/>
              <w:spacing w:before="0" w:after="0"/>
              <w:jc w:val="both"/>
              <w:rPr>
                <w:rFonts w:eastAsia="Times New Roman"/>
                <w:lang w:val="uk-UA"/>
              </w:rPr>
            </w:pPr>
            <w:proofErr w:type="spellStart"/>
            <w:r w:rsidRPr="000E453E">
              <w:rPr>
                <w:rFonts w:eastAsia="Times New Roman"/>
                <w:lang w:val="uk-UA"/>
              </w:rPr>
              <w:t>строково</w:t>
            </w:r>
            <w:proofErr w:type="spellEnd"/>
            <w:r w:rsidRPr="000E453E">
              <w:rPr>
                <w:rFonts w:eastAsia="Times New Roman"/>
                <w:lang w:val="uk-UA"/>
              </w:rPr>
              <w:t xml:space="preserve"> (до призначення на посаду переможця конкурсу або 12 місяців з дня припинення чи скасування воєнного стану</w:t>
            </w:r>
          </w:p>
        </w:tc>
      </w:tr>
      <w:tr w:rsidR="00252394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Pr="00A42A41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 xml:space="preserve"> із зазначенням основних мотивів щодо зайняття посади 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(обов’язково вказати адресу електронної пошти та номер телефону);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 xml:space="preserve">відомості про стаж роботи, стаж державної служби (за 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lastRenderedPageBreak/>
              <w:t>наявності), досвід роботи на відповідних посадах у відповідній сфе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рі, визначеній в умовах добору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та на керівних посадах (за наявності відповідних вимог)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252394" w:rsidRPr="00D77E9E" w:rsidRDefault="00252394" w:rsidP="00390CA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162103" w:rsidRPr="009C7949" w:rsidRDefault="00252394" w:rsidP="009C7949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Документи приймаються до 1</w:t>
            </w:r>
            <w:r w:rsidR="009C7949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5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год. </w:t>
            </w:r>
            <w:r w:rsidR="009C7949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45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 w:rsidR="009C7949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05</w:t>
            </w:r>
            <w:r w:rsidR="00C1477D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  <w:r w:rsidR="00AA3E98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</w:t>
            </w:r>
            <w:r w:rsidR="009C7949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7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.202</w:t>
            </w:r>
            <w:r w:rsidR="00AA3E98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</w:tc>
      </w:tr>
      <w:tr w:rsidR="00252394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BF1EC1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0" w:name="_heading=h.gjdgxs" w:colFirst="0" w:colLast="0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9C7949" w:rsidP="009C7949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AA3E98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AA3E9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252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Гната </w:t>
            </w:r>
            <w:proofErr w:type="spellStart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, 10</w:t>
            </w:r>
            <w:r w:rsidR="00AE229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2394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BB0120" w:rsidP="00A42A4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Сорока Аліна Юріївна </w:t>
            </w: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252394" w:rsidRPr="00A42A41" w:rsidRDefault="00252394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252394" w:rsidRDefault="009C7949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252394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252394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992695" w:rsidTr="004C3B78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8A3A49" w:rsidP="00FF2C97">
            <w:pPr>
              <w:pStyle w:val="ae"/>
              <w:snapToGrid w:val="0"/>
              <w:spacing w:before="0"/>
              <w:rPr>
                <w:lang w:val="uk-UA"/>
              </w:rPr>
            </w:pPr>
            <w:proofErr w:type="spellStart"/>
            <w:r>
              <w:t>вища</w:t>
            </w:r>
            <w:proofErr w:type="spellEnd"/>
            <w:r>
              <w:t xml:space="preserve"> </w:t>
            </w:r>
            <w:proofErr w:type="spellStart"/>
            <w:r>
              <w:t>освіта</w:t>
            </w:r>
            <w:proofErr w:type="spellEnd"/>
            <w:r>
              <w:t xml:space="preserve"> за </w:t>
            </w:r>
            <w:proofErr w:type="spellStart"/>
            <w:r>
              <w:t>освітнім</w:t>
            </w:r>
            <w:proofErr w:type="spellEnd"/>
            <w:r>
              <w:t xml:space="preserve"> </w:t>
            </w:r>
            <w:proofErr w:type="spellStart"/>
            <w:r>
              <w:t>ступенем</w:t>
            </w:r>
            <w:proofErr w:type="spellEnd"/>
            <w:r>
              <w:t xml:space="preserve"> не </w:t>
            </w:r>
            <w:proofErr w:type="spellStart"/>
            <w:r>
              <w:t>нижче</w:t>
            </w:r>
            <w:proofErr w:type="spellEnd"/>
            <w:r>
              <w:t xml:space="preserve"> </w:t>
            </w:r>
            <w:proofErr w:type="spellStart"/>
            <w:r>
              <w:t>молодшого</w:t>
            </w:r>
            <w:proofErr w:type="spellEnd"/>
            <w:r>
              <w:t xml:space="preserve"> бакалавра </w:t>
            </w:r>
            <w:proofErr w:type="spellStart"/>
            <w:r>
              <w:t>або</w:t>
            </w:r>
            <w:proofErr w:type="spellEnd"/>
            <w:r>
              <w:t xml:space="preserve"> бакалавра в </w:t>
            </w:r>
            <w:proofErr w:type="spellStart"/>
            <w:r>
              <w:t>галузі</w:t>
            </w:r>
            <w:proofErr w:type="spellEnd"/>
            <w:r>
              <w:t xml:space="preserve"> </w:t>
            </w:r>
            <w:proofErr w:type="spellStart"/>
            <w:r>
              <w:t>знань</w:t>
            </w:r>
            <w:proofErr w:type="spellEnd"/>
            <w:r>
              <w:t xml:space="preserve"> «Право»</w:t>
            </w:r>
          </w:p>
        </w:tc>
      </w:tr>
      <w:tr w:rsidR="00992695" w:rsidTr="004C3B78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992695" w:rsidP="0062192C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252394" w:rsidTr="004C3B78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2394" w:rsidRPr="000905E0" w:rsidRDefault="00252394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252394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9C7949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252394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  <w:p w:rsidR="000353B1" w:rsidRDefault="000353B1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239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5B0A1B" w:rsidTr="00DE5E09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5B0A1B" w:rsidRDefault="005B0A1B" w:rsidP="008B7C86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5B0A1B" w:rsidRDefault="005B0A1B" w:rsidP="008B7C86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5B0A1B" w:rsidTr="00DE5E09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5B0A1B" w:rsidRDefault="005B0A1B" w:rsidP="008B7C86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5B0A1B" w:rsidRDefault="005B0A1B" w:rsidP="008B7C86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5B0A1B" w:rsidTr="00DE5E09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5B0A1B" w:rsidRDefault="005B0A1B" w:rsidP="008B7C8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інтернету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для ефективного пошуку потрібної інформації; вміння перевіряти надійність джерел і достовірність даних 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 xml:space="preserve">інформації у цифровому середовищі; </w:t>
            </w:r>
          </w:p>
          <w:p w:rsidR="005B0A1B" w:rsidRDefault="005B0A1B" w:rsidP="008B7C8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5B0A1B" w:rsidRDefault="005B0A1B" w:rsidP="008B7C8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bookmarkStart w:id="1" w:name="_heading=h.30j0zll" w:colFirst="0" w:colLast="0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5B0A1B" w:rsidRDefault="005B0A1B" w:rsidP="008B7C8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5B0A1B" w:rsidRDefault="005B0A1B" w:rsidP="005B0A1B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5B0A1B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Професійні знання</w:t>
            </w:r>
          </w:p>
        </w:tc>
      </w:tr>
      <w:tr w:rsidR="005B0A1B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9C7949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7949" w:rsidRPr="00CC4A68" w:rsidRDefault="009C7949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9C7949" w:rsidRPr="00CC4A68" w:rsidRDefault="009C7949" w:rsidP="00F451E0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9C7949" w:rsidRPr="00CC4A68" w:rsidRDefault="009C7949" w:rsidP="00F451E0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9C7949" w:rsidRPr="00CC4A68" w:rsidRDefault="009C7949" w:rsidP="00F451E0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9C7949" w:rsidRPr="00CC4A68" w:rsidRDefault="009C7949" w:rsidP="00F451E0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9C7949" w:rsidRPr="00CC4A68" w:rsidRDefault="009C7949" w:rsidP="00F451E0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9C7949" w:rsidRPr="00CC4A68" w:rsidRDefault="009C7949" w:rsidP="00F451E0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</w:p>
        </w:tc>
      </w:tr>
      <w:tr w:rsidR="009C7949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7949" w:rsidRPr="00CC4A68" w:rsidRDefault="009C7949" w:rsidP="005E1249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7949" w:rsidRPr="00CC4A68" w:rsidRDefault="009C7949" w:rsidP="00F451E0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7949" w:rsidRPr="00B56329" w:rsidRDefault="009C7949" w:rsidP="00F451E0">
            <w:pPr>
              <w:tabs>
                <w:tab w:val="left" w:pos="522"/>
              </w:tabs>
              <w:spacing w:after="20" w:line="240" w:lineRule="auto"/>
              <w:ind w:left="135" w:right="125" w:firstLine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6329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9C7949" w:rsidRPr="00B56329" w:rsidRDefault="009C7949" w:rsidP="00F451E0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Кодексу адміністративного судочинства України, Цивільного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C7949" w:rsidRPr="00B56329" w:rsidRDefault="009C7949" w:rsidP="00F451E0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Цивільно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C7949" w:rsidRPr="00B56329" w:rsidRDefault="009C7949" w:rsidP="00F451E0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9C7949" w:rsidRDefault="009C7949" w:rsidP="00F451E0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України;</w:t>
            </w:r>
          </w:p>
          <w:p w:rsidR="009C7949" w:rsidRDefault="009C7949" w:rsidP="00F451E0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</w:t>
            </w:r>
            <w:bookmarkStart w:id="2" w:name="_GoBack"/>
            <w:bookmarkEnd w:id="2"/>
            <w:r>
              <w:rPr>
                <w:rFonts w:ascii="Times New Roman" w:hAnsi="Times New Roman"/>
                <w:sz w:val="24"/>
                <w:szCs w:val="24"/>
              </w:rPr>
              <w:t xml:space="preserve"> загальнообов’язкове державне пенсійне страхування»;</w:t>
            </w:r>
          </w:p>
          <w:p w:rsidR="009C7949" w:rsidRDefault="009C7949" w:rsidP="00F451E0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</w:t>
            </w:r>
          </w:p>
          <w:p w:rsidR="009C7949" w:rsidRPr="009345AF" w:rsidRDefault="009C7949" w:rsidP="00F451E0">
            <w:pPr>
              <w:autoSpaceDE w:val="0"/>
              <w:autoSpaceDN w:val="0"/>
              <w:adjustRightInd w:val="0"/>
              <w:spacing w:after="0" w:line="240" w:lineRule="auto"/>
              <w:ind w:left="28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України «Про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загальнообов’язкове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державне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соціальне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страхування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»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Default="00004C0D">
      <w:pPr>
        <w:shd w:val="clear" w:color="auto" w:fill="FFFFFF"/>
        <w:spacing w:after="0" w:line="240" w:lineRule="auto"/>
        <w:ind w:left="460" w:right="4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4C0D" w:rsidRDefault="00004C0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9C7949">
      <w:rPr>
        <w:rFonts w:ascii="Times New Roman" w:eastAsia="Times New Roman" w:hAnsi="Times New Roman" w:cs="Times New Roman"/>
        <w:noProof/>
        <w:color w:val="000000"/>
        <w:sz w:val="24"/>
        <w:szCs w:val="24"/>
      </w:rPr>
      <w:t>3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53B1"/>
    <w:rsid w:val="000905E0"/>
    <w:rsid w:val="00090895"/>
    <w:rsid w:val="000A249C"/>
    <w:rsid w:val="000C42AB"/>
    <w:rsid w:val="000E453E"/>
    <w:rsid w:val="000E4CFF"/>
    <w:rsid w:val="00104BD2"/>
    <w:rsid w:val="0015717B"/>
    <w:rsid w:val="00162103"/>
    <w:rsid w:val="001749BD"/>
    <w:rsid w:val="00194992"/>
    <w:rsid w:val="00196169"/>
    <w:rsid w:val="001A422F"/>
    <w:rsid w:val="001B6E86"/>
    <w:rsid w:val="00252394"/>
    <w:rsid w:val="00316BC6"/>
    <w:rsid w:val="00390CA2"/>
    <w:rsid w:val="004059D1"/>
    <w:rsid w:val="004201DE"/>
    <w:rsid w:val="00451990"/>
    <w:rsid w:val="00455D19"/>
    <w:rsid w:val="0046559C"/>
    <w:rsid w:val="00467BC2"/>
    <w:rsid w:val="0048288D"/>
    <w:rsid w:val="004836F5"/>
    <w:rsid w:val="00491F3E"/>
    <w:rsid w:val="004C3B78"/>
    <w:rsid w:val="00540C95"/>
    <w:rsid w:val="00556A1B"/>
    <w:rsid w:val="00575952"/>
    <w:rsid w:val="005A0A84"/>
    <w:rsid w:val="005A2E0B"/>
    <w:rsid w:val="005A5A8C"/>
    <w:rsid w:val="005B0A1B"/>
    <w:rsid w:val="005C5D0B"/>
    <w:rsid w:val="005E5114"/>
    <w:rsid w:val="00602A00"/>
    <w:rsid w:val="00651A31"/>
    <w:rsid w:val="00673C6C"/>
    <w:rsid w:val="00680835"/>
    <w:rsid w:val="006B6AC6"/>
    <w:rsid w:val="006C2852"/>
    <w:rsid w:val="007110AA"/>
    <w:rsid w:val="00747EFB"/>
    <w:rsid w:val="00776D5C"/>
    <w:rsid w:val="007A7535"/>
    <w:rsid w:val="007D707A"/>
    <w:rsid w:val="007E506D"/>
    <w:rsid w:val="007F1915"/>
    <w:rsid w:val="007F4D17"/>
    <w:rsid w:val="00804C94"/>
    <w:rsid w:val="00894D83"/>
    <w:rsid w:val="00894D8B"/>
    <w:rsid w:val="008A381A"/>
    <w:rsid w:val="008A3A49"/>
    <w:rsid w:val="008B0B28"/>
    <w:rsid w:val="008E04BD"/>
    <w:rsid w:val="008F5688"/>
    <w:rsid w:val="008F574C"/>
    <w:rsid w:val="009216CC"/>
    <w:rsid w:val="009345AF"/>
    <w:rsid w:val="009574E5"/>
    <w:rsid w:val="00992695"/>
    <w:rsid w:val="009C7949"/>
    <w:rsid w:val="009D68EE"/>
    <w:rsid w:val="009F21D2"/>
    <w:rsid w:val="00A23D12"/>
    <w:rsid w:val="00A25632"/>
    <w:rsid w:val="00A42A41"/>
    <w:rsid w:val="00AA3E98"/>
    <w:rsid w:val="00AE229B"/>
    <w:rsid w:val="00B17529"/>
    <w:rsid w:val="00BA2012"/>
    <w:rsid w:val="00BA5A4A"/>
    <w:rsid w:val="00BB0120"/>
    <w:rsid w:val="00BF1EC1"/>
    <w:rsid w:val="00C130E1"/>
    <w:rsid w:val="00C1477D"/>
    <w:rsid w:val="00C60506"/>
    <w:rsid w:val="00CA7EB7"/>
    <w:rsid w:val="00CB1EFC"/>
    <w:rsid w:val="00CC4A68"/>
    <w:rsid w:val="00D02C07"/>
    <w:rsid w:val="00D72290"/>
    <w:rsid w:val="00D77E9E"/>
    <w:rsid w:val="00DB6548"/>
    <w:rsid w:val="00DC0678"/>
    <w:rsid w:val="00DE5E09"/>
    <w:rsid w:val="00F04251"/>
    <w:rsid w:val="00F12D2D"/>
    <w:rsid w:val="00F41F35"/>
    <w:rsid w:val="00F57C41"/>
    <w:rsid w:val="00F95B04"/>
    <w:rsid w:val="00FF2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A55BFE0-CC8E-4BFF-88FE-514FEBF28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3593</Words>
  <Characters>2049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26</cp:revision>
  <cp:lastPrinted>2024-06-26T08:48:00Z</cp:lastPrinted>
  <dcterms:created xsi:type="dcterms:W3CDTF">2023-04-04T09:58:00Z</dcterms:created>
  <dcterms:modified xsi:type="dcterms:W3CDTF">2024-06-26T08:48:00Z</dcterms:modified>
</cp:coreProperties>
</file>