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BB0120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BB0120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0120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BB01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BB0120" w:rsidRDefault="0048288D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2E2F23">
        <w:rPr>
          <w:rFonts w:eastAsia="Times New Roman"/>
          <w:b/>
          <w:lang w:val="uk-UA"/>
        </w:rPr>
        <w:t xml:space="preserve"> проведення добору</w:t>
      </w:r>
      <w:r w:rsidR="001A422F" w:rsidRPr="002E2F23">
        <w:rPr>
          <w:rFonts w:eastAsia="Times New Roman"/>
          <w:b/>
          <w:lang w:val="uk-UA"/>
        </w:rPr>
        <w:t xml:space="preserve"> на зайняття посади </w:t>
      </w:r>
      <w:r w:rsidR="001A422F" w:rsidRPr="002E2F23">
        <w:rPr>
          <w:rFonts w:eastAsia="Times New Roman"/>
          <w:b/>
          <w:lang w:val="uk-UA"/>
        </w:rPr>
        <w:br/>
      </w:r>
      <w:r w:rsidR="00252394" w:rsidRPr="00BB0120">
        <w:rPr>
          <w:b/>
          <w:bCs/>
          <w:color w:val="000000"/>
          <w:lang w:val="uk-UA"/>
        </w:rPr>
        <w:t>державної служби категорії “</w:t>
      </w:r>
      <w:r w:rsidR="00BA5A4A" w:rsidRPr="00BB0120">
        <w:rPr>
          <w:b/>
          <w:bCs/>
          <w:color w:val="000000"/>
          <w:lang w:val="uk-UA"/>
        </w:rPr>
        <w:t>В</w:t>
      </w:r>
      <w:r w:rsidR="00252394" w:rsidRPr="00EB0AB0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EB0AB0">
        <w:rPr>
          <w:b/>
          <w:bCs/>
          <w:color w:val="000000"/>
          <w:lang w:val="uk-UA"/>
        </w:rPr>
        <w:t>–</w:t>
      </w:r>
      <w:bookmarkEnd w:id="0"/>
      <w:r w:rsidR="002E2F23">
        <w:rPr>
          <w:b/>
          <w:bCs/>
          <w:color w:val="000000"/>
          <w:lang w:val="uk-UA"/>
        </w:rPr>
        <w:t xml:space="preserve"> </w:t>
      </w:r>
      <w:r w:rsidR="00544CE0">
        <w:rPr>
          <w:b/>
          <w:bCs/>
          <w:color w:val="000000"/>
          <w:lang w:val="uk-UA"/>
        </w:rPr>
        <w:t>головного</w:t>
      </w:r>
      <w:r w:rsidR="002E2F23">
        <w:rPr>
          <w:b/>
          <w:bCs/>
          <w:color w:val="000000"/>
          <w:lang w:val="uk-UA"/>
        </w:rPr>
        <w:t xml:space="preserve"> спеціаліста - юрисконсульта відділу </w:t>
      </w:r>
      <w:r w:rsidR="00647310">
        <w:rPr>
          <w:b/>
          <w:bCs/>
          <w:color w:val="000000"/>
          <w:lang w:val="uk-UA"/>
        </w:rPr>
        <w:t xml:space="preserve">договірної роботи </w:t>
      </w:r>
      <w:r w:rsidR="00EB0AB0" w:rsidRPr="002E2F23">
        <w:rPr>
          <w:rFonts w:eastAsia="Times New Roman"/>
          <w:b/>
          <w:lang w:val="uk-UA"/>
        </w:rPr>
        <w:t xml:space="preserve">юридичного </w:t>
      </w:r>
      <w:r w:rsidR="00EB0AB0" w:rsidRPr="00933443">
        <w:rPr>
          <w:rFonts w:eastAsia="Times New Roman"/>
          <w:b/>
          <w:lang w:val="uk-UA"/>
        </w:rPr>
        <w:t xml:space="preserve">управління </w:t>
      </w:r>
      <w:r w:rsidR="00BB0120" w:rsidRPr="00933443">
        <w:rPr>
          <w:b/>
          <w:bCs/>
          <w:color w:val="000000"/>
          <w:lang w:val="uk-UA"/>
        </w:rPr>
        <w:t>г</w:t>
      </w:r>
      <w:r w:rsidR="00BB0120" w:rsidRPr="00BB0120">
        <w:rPr>
          <w:b/>
          <w:bCs/>
          <w:color w:val="000000"/>
          <w:lang w:val="uk-UA"/>
        </w:rPr>
        <w:t xml:space="preserve">оловного </w:t>
      </w:r>
      <w:r w:rsidR="00252394" w:rsidRPr="00BB0120">
        <w:rPr>
          <w:b/>
          <w:bCs/>
          <w:color w:val="000000"/>
          <w:lang w:val="uk-UA"/>
        </w:rPr>
        <w:t>управління Пенсійного фонду України в Хмельницькій області</w:t>
      </w:r>
      <w:r w:rsidR="00B41BD1">
        <w:rPr>
          <w:b/>
          <w:bCs/>
          <w:color w:val="000000"/>
          <w:lang w:val="uk-UA"/>
        </w:rPr>
        <w:t xml:space="preserve"> </w:t>
      </w:r>
    </w:p>
    <w:p w:rsidR="00252394" w:rsidRPr="000178BC" w:rsidRDefault="00BB0120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>
        <w:rPr>
          <w:b/>
          <w:bCs/>
          <w:color w:val="000000"/>
          <w:lang w:val="uk-UA"/>
        </w:rPr>
        <w:t xml:space="preserve"> </w:t>
      </w:r>
      <w:r w:rsidR="00252394" w:rsidRPr="000178BC">
        <w:rPr>
          <w:b/>
          <w:bCs/>
          <w:color w:val="000000"/>
          <w:lang w:val="uk-UA"/>
        </w:rPr>
        <w:t xml:space="preserve">(робоче місце – м. Хмельницький)  </w:t>
      </w:r>
    </w:p>
    <w:p w:rsidR="00004C0D" w:rsidRPr="00DB6548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Tr="00556A1B">
        <w:trPr>
          <w:trHeight w:val="296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250A" w:rsidRPr="0009250A" w:rsidRDefault="0009250A" w:rsidP="0009250A">
            <w:pPr>
              <w:tabs>
                <w:tab w:val="left" w:pos="146"/>
              </w:tabs>
              <w:spacing w:after="0"/>
              <w:ind w:left="146" w:right="100" w:firstLine="28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250A">
              <w:rPr>
                <w:rFonts w:ascii="Times New Roman" w:hAnsi="Times New Roman" w:cs="Times New Roman"/>
                <w:sz w:val="24"/>
                <w:szCs w:val="24"/>
              </w:rPr>
              <w:t>брати участь у підготовці, укладенні та контролі за виконанням договорів, що укладаються головним управлінням, вести їх реєстрації та обліку;</w:t>
            </w:r>
          </w:p>
          <w:p w:rsidR="0009250A" w:rsidRPr="0009250A" w:rsidRDefault="0009250A" w:rsidP="0009250A">
            <w:pPr>
              <w:widowControl w:val="0"/>
              <w:tabs>
                <w:tab w:val="left" w:pos="146"/>
              </w:tabs>
              <w:autoSpaceDE w:val="0"/>
              <w:autoSpaceDN w:val="0"/>
              <w:adjustRightInd w:val="0"/>
              <w:spacing w:after="0"/>
              <w:ind w:firstLine="4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250A">
              <w:rPr>
                <w:rFonts w:ascii="Times New Roman" w:hAnsi="Times New Roman" w:cs="Times New Roman"/>
                <w:sz w:val="24"/>
                <w:szCs w:val="24"/>
              </w:rPr>
              <w:t>здійснювати документальне забезпечення проведення процедур закупівель головним управлінням товарів, робіт і послуг;</w:t>
            </w:r>
          </w:p>
          <w:p w:rsidR="0009250A" w:rsidRPr="0009250A" w:rsidRDefault="0009250A" w:rsidP="0009250A">
            <w:pPr>
              <w:widowControl w:val="0"/>
              <w:tabs>
                <w:tab w:val="left" w:pos="146"/>
              </w:tabs>
              <w:autoSpaceDE w:val="0"/>
              <w:autoSpaceDN w:val="0"/>
              <w:adjustRightInd w:val="0"/>
              <w:spacing w:after="0"/>
              <w:ind w:firstLine="4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250A">
              <w:rPr>
                <w:rFonts w:ascii="Times New Roman" w:hAnsi="Times New Roman" w:cs="Times New Roman"/>
                <w:sz w:val="24"/>
                <w:szCs w:val="24"/>
              </w:rPr>
              <w:t>здійснювати участь у розробці проектів документації при закупівлі товарів, робіт і послуг для забезпечення потреб головного управління;</w:t>
            </w:r>
          </w:p>
          <w:p w:rsidR="0009250A" w:rsidRPr="0009250A" w:rsidRDefault="0009250A" w:rsidP="0009250A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250A">
              <w:rPr>
                <w:rFonts w:ascii="Times New Roman" w:hAnsi="Times New Roman" w:cs="Times New Roman"/>
                <w:sz w:val="24"/>
                <w:szCs w:val="24"/>
              </w:rPr>
              <w:t>здійснювати зберігання документів щодо процедур закупівель протягом терміну, визначеного Законам України «Про публічні закупівлі»;</w:t>
            </w:r>
          </w:p>
          <w:p w:rsidR="0009250A" w:rsidRPr="0009250A" w:rsidRDefault="0009250A" w:rsidP="0009250A">
            <w:pPr>
              <w:tabs>
                <w:tab w:val="left" w:pos="146"/>
              </w:tabs>
              <w:spacing w:after="0" w:line="240" w:lineRule="auto"/>
              <w:ind w:firstLine="4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аналізувати та узагальнювати інформації щодо здійснення публічних закупівель, проведених головним управлінням;</w:t>
            </w:r>
          </w:p>
          <w:p w:rsidR="0009250A" w:rsidRPr="0009250A" w:rsidRDefault="0009250A" w:rsidP="0009250A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250A">
              <w:rPr>
                <w:rFonts w:ascii="Times New Roman" w:hAnsi="Times New Roman" w:cs="Times New Roman"/>
                <w:sz w:val="24"/>
                <w:szCs w:val="24"/>
              </w:rPr>
              <w:t>готувати інформацію про проведення процедур закупівель та копії відповідних документів за завданням начальника відділу;</w:t>
            </w:r>
          </w:p>
          <w:p w:rsidR="0009250A" w:rsidRPr="0009250A" w:rsidRDefault="0009250A" w:rsidP="0009250A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250A">
              <w:rPr>
                <w:rFonts w:ascii="Times New Roman" w:hAnsi="Times New Roman" w:cs="Times New Roman"/>
                <w:sz w:val="24"/>
                <w:szCs w:val="24"/>
              </w:rPr>
              <w:t>готувати та подавати начальнику відділу пропозиції щодо покращення організації проведення процедур закупівель;</w:t>
            </w:r>
          </w:p>
          <w:p w:rsidR="0009250A" w:rsidRPr="0009250A" w:rsidRDefault="0009250A" w:rsidP="0009250A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250A">
              <w:rPr>
                <w:rFonts w:ascii="Times New Roman" w:hAnsi="Times New Roman" w:cs="Times New Roman"/>
                <w:sz w:val="24"/>
                <w:szCs w:val="24"/>
              </w:rPr>
              <w:t>здійснювати контроль за забезпеченням конфіденційності даних чи іншої інформації щодо державних закупівель, яка не підлягає розголошенню згідно з чинним законодавством;</w:t>
            </w:r>
          </w:p>
          <w:p w:rsidR="0009250A" w:rsidRPr="0009250A" w:rsidRDefault="0009250A" w:rsidP="0009250A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250A">
              <w:rPr>
                <w:rFonts w:ascii="Times New Roman" w:eastAsia="Courier New" w:hAnsi="Times New Roman" w:cs="Times New Roman"/>
                <w:sz w:val="24"/>
                <w:szCs w:val="24"/>
              </w:rPr>
              <w:t>розглядати за дорученням керівництва звернення підприємств, установ, організацій, громадян, звернення та запити народних депутатів України з питань, віднесених до компетенції органів Пенсійного фонду, брати участь у розгляді таких звернень;</w:t>
            </w:r>
          </w:p>
          <w:p w:rsidR="001664D1" w:rsidRDefault="0009250A" w:rsidP="0009250A">
            <w:pPr>
              <w:spacing w:after="0" w:line="240" w:lineRule="auto"/>
              <w:ind w:left="1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250A">
              <w:rPr>
                <w:rFonts w:ascii="Times New Roman" w:hAnsi="Times New Roman" w:cs="Times New Roman"/>
                <w:sz w:val="24"/>
                <w:szCs w:val="24"/>
              </w:rPr>
              <w:t>представляти у встановленому порядку інтереси головного управління в судах та інших органах під час розгляду правових питань, і спорів, представляти у порядку, встановленому процесуальним законодавством, інтереси інших органів Пенсійного фонду в судах під час розгляду позовів за участю цих органів.</w:t>
            </w:r>
          </w:p>
          <w:p w:rsidR="006D0FC9" w:rsidRPr="000353B1" w:rsidRDefault="006D0FC9" w:rsidP="0009250A">
            <w:pPr>
              <w:spacing w:after="0" w:line="240" w:lineRule="auto"/>
              <w:ind w:left="1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0FC9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>
            <w:pPr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6D0FC9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>
            <w:pPr>
              <w:pStyle w:val="ae"/>
              <w:snapToGrid w:val="0"/>
              <w:spacing w:before="0" w:after="0" w:line="256" w:lineRule="auto"/>
              <w:ind w:left="146" w:right="100"/>
              <w:jc w:val="both"/>
              <w:rPr>
                <w:lang w:val="uk-UA"/>
              </w:rPr>
            </w:pPr>
            <w:r>
              <w:rPr>
                <w:lang w:val="uk-UA"/>
              </w:rPr>
              <w:t>строково, 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6D0FC9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Pr="00A42A41" w:rsidRDefault="006D0FC9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6D0FC9" w:rsidRPr="00390CA2" w:rsidRDefault="006D0FC9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6D0FC9" w:rsidRPr="00390CA2" w:rsidRDefault="006D0FC9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6D0FC9" w:rsidRPr="00390CA2" w:rsidRDefault="006D0FC9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6D0FC9" w:rsidRPr="00390CA2" w:rsidRDefault="006D0FC9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6D0FC9" w:rsidRPr="00390CA2" w:rsidRDefault="006D0FC9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6D0FC9" w:rsidRPr="00390CA2" w:rsidRDefault="006D0FC9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6D0FC9" w:rsidRPr="00D77E9E" w:rsidRDefault="006D0FC9" w:rsidP="00390CA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6D0FC9" w:rsidRPr="00D77E9E" w:rsidRDefault="006D0FC9" w:rsidP="005902E8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Документи приймаються до 15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5902E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02</w:t>
            </w:r>
            <w:r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.0</w:t>
            </w:r>
            <w:r w:rsidR="005902E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8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.202</w:t>
            </w:r>
            <w:r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6D0FC9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1" w:name="_heading=h.gjdgxs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Pr="00A42A41" w:rsidRDefault="005902E8" w:rsidP="005902E8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  <w:r w:rsidR="006D0FC9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6D0FC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bookmarkStart w:id="2" w:name="_GoBack"/>
            <w:bookmarkEnd w:id="2"/>
            <w:r w:rsidR="006D0FC9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6D0FC9">
              <w:rPr>
                <w:rFonts w:ascii="Times New Roman" w:eastAsia="Times New Roman" w:hAnsi="Times New Roman" w:cs="Times New Roman"/>
                <w:sz w:val="24"/>
                <w:szCs w:val="24"/>
              </w:rPr>
              <w:t>4 о 10:00</w:t>
            </w:r>
            <w:r w:rsidR="006D0FC9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, м. Хмельницький, вул. Гната Чекірди, 10</w:t>
            </w:r>
            <w:r w:rsidR="006D0FC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6D0FC9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D0FC9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Pr="00A42A41" w:rsidRDefault="006D0FC9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Сорока Аліна Юріївна </w:t>
            </w:r>
          </w:p>
          <w:p w:rsidR="006D0FC9" w:rsidRPr="00A42A41" w:rsidRDefault="006D0FC9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D0FC9" w:rsidRPr="00A42A41" w:rsidRDefault="006D0FC9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6D0FC9" w:rsidRPr="00A42A41" w:rsidRDefault="006D0FC9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6D0FC9" w:rsidRDefault="005902E8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6D0FC9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6D0FC9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6D0FC9" w:rsidTr="004C3B78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D0FC9" w:rsidRPr="000905E0" w:rsidRDefault="006D0FC9" w:rsidP="00106B06">
            <w:pPr>
              <w:pStyle w:val="ae"/>
              <w:snapToGrid w:val="0"/>
              <w:spacing w:before="0"/>
              <w:rPr>
                <w:lang w:val="uk-UA"/>
              </w:rPr>
            </w:pPr>
            <w:r>
              <w:t>вища освіта за освітнім ступенем не нижче молодшого бакалавра або бакалавра в галузі знань «Право»</w:t>
            </w:r>
          </w:p>
        </w:tc>
      </w:tr>
      <w:tr w:rsidR="006D0FC9" w:rsidTr="004C3B78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D0FC9" w:rsidRPr="000905E0" w:rsidRDefault="006D0FC9" w:rsidP="0062192C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6D0FC9" w:rsidTr="004C3B78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D0FC9" w:rsidRPr="000905E0" w:rsidRDefault="006D0FC9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6D0FC9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5902E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6D0FC9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  <w:p w:rsidR="006D0FC9" w:rsidRDefault="006D0FC9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0FC9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6D0FC9" w:rsidTr="00DE5E0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 w:rsidP="008B7C86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 w:rsidP="004144AD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6D0FC9" w:rsidRDefault="006D0FC9" w:rsidP="004144AD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6D0FC9" w:rsidRDefault="006D0FC9" w:rsidP="004144AD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6D0FC9" w:rsidTr="00DE5E0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 w:rsidP="004144AD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6D0FC9" w:rsidRDefault="006D0FC9" w:rsidP="004144AD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6D0FC9" w:rsidRDefault="006D0FC9" w:rsidP="004144AD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6D0FC9" w:rsidTr="00DE5E09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 w:rsidP="004144AD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6D0FC9" w:rsidRDefault="006D0FC9" w:rsidP="004144AD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6D0FC9" w:rsidRDefault="006D0FC9" w:rsidP="004144AD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6D0FC9" w:rsidRDefault="006D0FC9" w:rsidP="004144AD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bookmarkStart w:id="3" w:name="_heading=h.30j0zll" w:colFirst="0" w:colLast="0"/>
            <w:bookmarkEnd w:id="3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6D0FC9" w:rsidRDefault="006D0FC9" w:rsidP="004144AD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6D0FC9" w:rsidRDefault="006D0FC9" w:rsidP="004144AD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6D0FC9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6D0FC9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Default="006D0FC9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6D0FC9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Pr="00CC4A68" w:rsidRDefault="006D0FC9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6D0FC9" w:rsidRDefault="006D0FC9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6D0FC9" w:rsidRPr="00CC4A68" w:rsidRDefault="006D0FC9" w:rsidP="009860D4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6D0FC9" w:rsidRPr="00CC4A68" w:rsidRDefault="006D0FC9" w:rsidP="001664D1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6D0FC9" w:rsidRPr="00CC4A68" w:rsidRDefault="006D0FC9" w:rsidP="001664D1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6D0FC9" w:rsidRPr="00CC4A68" w:rsidRDefault="006D0FC9" w:rsidP="001664D1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6D0FC9" w:rsidRPr="00CC4A68" w:rsidRDefault="006D0FC9" w:rsidP="001664D1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tr w:rsidR="006D0FC9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Pr="00CC4A68" w:rsidRDefault="006D0FC9" w:rsidP="0053562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Pr="00CC4A68" w:rsidRDefault="006D0FC9" w:rsidP="0053562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FC9" w:rsidRPr="00B56329" w:rsidRDefault="006D0FC9" w:rsidP="009860D4">
            <w:pPr>
              <w:tabs>
                <w:tab w:val="left" w:pos="522"/>
              </w:tabs>
              <w:spacing w:after="20" w:line="240" w:lineRule="auto"/>
              <w:ind w:left="135" w:right="125" w:firstLine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63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6D0FC9" w:rsidRPr="00B56329" w:rsidRDefault="006D0FC9" w:rsidP="001664D1">
            <w:pPr>
              <w:tabs>
                <w:tab w:val="left" w:pos="288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Кодексу адміністративного судочинства України, Цивільного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D0FC9" w:rsidRPr="00B56329" w:rsidRDefault="006D0FC9" w:rsidP="001664D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Цивільно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D0FC9" w:rsidRPr="00B56329" w:rsidRDefault="006D0FC9" w:rsidP="001664D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6D0FC9" w:rsidRDefault="006D0FC9" w:rsidP="001664D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України;</w:t>
            </w:r>
          </w:p>
          <w:p w:rsidR="006D0FC9" w:rsidRDefault="006D0FC9" w:rsidP="001664D1">
            <w:pPr>
              <w:tabs>
                <w:tab w:val="left" w:pos="288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Закону України «Про загальнообов’язкове державне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пенсійне страхування»;</w:t>
            </w:r>
          </w:p>
          <w:p w:rsidR="006D0FC9" w:rsidRDefault="006D0FC9" w:rsidP="001664D1">
            <w:pPr>
              <w:tabs>
                <w:tab w:val="left" w:pos="288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</w:t>
            </w:r>
          </w:p>
          <w:p w:rsidR="006D0FC9" w:rsidRPr="009345AF" w:rsidRDefault="006D0FC9" w:rsidP="001664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України «Про </w:t>
            </w:r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загальнообов’язкове державне соціальне страхування»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Default="00004C0D">
      <w:pPr>
        <w:shd w:val="clear" w:color="auto" w:fill="FFFFFF"/>
        <w:spacing w:after="0" w:line="240" w:lineRule="auto"/>
        <w:ind w:left="460" w:right="4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4C0D" w:rsidRDefault="00004C0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5902E8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53B1"/>
    <w:rsid w:val="000905E0"/>
    <w:rsid w:val="00090895"/>
    <w:rsid w:val="0009250A"/>
    <w:rsid w:val="000A249C"/>
    <w:rsid w:val="000E4CFF"/>
    <w:rsid w:val="00104BD2"/>
    <w:rsid w:val="00106B06"/>
    <w:rsid w:val="0015717B"/>
    <w:rsid w:val="001664D1"/>
    <w:rsid w:val="00194992"/>
    <w:rsid w:val="00196169"/>
    <w:rsid w:val="001A422F"/>
    <w:rsid w:val="001B3E19"/>
    <w:rsid w:val="001B6E86"/>
    <w:rsid w:val="00252394"/>
    <w:rsid w:val="002E2F23"/>
    <w:rsid w:val="00316BC6"/>
    <w:rsid w:val="00390CA2"/>
    <w:rsid w:val="004059D1"/>
    <w:rsid w:val="004201DE"/>
    <w:rsid w:val="00451990"/>
    <w:rsid w:val="00455D19"/>
    <w:rsid w:val="0046559C"/>
    <w:rsid w:val="0048288D"/>
    <w:rsid w:val="004836F5"/>
    <w:rsid w:val="004C3B78"/>
    <w:rsid w:val="00540C95"/>
    <w:rsid w:val="00544CE0"/>
    <w:rsid w:val="00556A1B"/>
    <w:rsid w:val="00575952"/>
    <w:rsid w:val="005902E8"/>
    <w:rsid w:val="005A0A84"/>
    <w:rsid w:val="005A2E0B"/>
    <w:rsid w:val="005A5A8C"/>
    <w:rsid w:val="005B0A1B"/>
    <w:rsid w:val="005C5D0B"/>
    <w:rsid w:val="005E5114"/>
    <w:rsid w:val="00600D5A"/>
    <w:rsid w:val="00602A00"/>
    <w:rsid w:val="00647310"/>
    <w:rsid w:val="00651A31"/>
    <w:rsid w:val="00673C6C"/>
    <w:rsid w:val="00680835"/>
    <w:rsid w:val="006B6AC6"/>
    <w:rsid w:val="006C2852"/>
    <w:rsid w:val="006D0FC9"/>
    <w:rsid w:val="007110AA"/>
    <w:rsid w:val="00747EFB"/>
    <w:rsid w:val="00776D5C"/>
    <w:rsid w:val="007A7535"/>
    <w:rsid w:val="007B51D2"/>
    <w:rsid w:val="007D707A"/>
    <w:rsid w:val="007E506D"/>
    <w:rsid w:val="007F1915"/>
    <w:rsid w:val="007F4D17"/>
    <w:rsid w:val="00804C94"/>
    <w:rsid w:val="00894D8B"/>
    <w:rsid w:val="008A381A"/>
    <w:rsid w:val="008A3A49"/>
    <w:rsid w:val="008B0B28"/>
    <w:rsid w:val="008B7CB8"/>
    <w:rsid w:val="008E04BD"/>
    <w:rsid w:val="008F5688"/>
    <w:rsid w:val="008F574C"/>
    <w:rsid w:val="009216CC"/>
    <w:rsid w:val="00933443"/>
    <w:rsid w:val="009345AF"/>
    <w:rsid w:val="009574E5"/>
    <w:rsid w:val="00992695"/>
    <w:rsid w:val="009D68EE"/>
    <w:rsid w:val="009F21D2"/>
    <w:rsid w:val="00A23D12"/>
    <w:rsid w:val="00A25632"/>
    <w:rsid w:val="00A42A41"/>
    <w:rsid w:val="00AE229B"/>
    <w:rsid w:val="00B17529"/>
    <w:rsid w:val="00B41BD1"/>
    <w:rsid w:val="00B43087"/>
    <w:rsid w:val="00BA2012"/>
    <w:rsid w:val="00BA5A4A"/>
    <w:rsid w:val="00BB0120"/>
    <w:rsid w:val="00BF1EC1"/>
    <w:rsid w:val="00C130E1"/>
    <w:rsid w:val="00C1477D"/>
    <w:rsid w:val="00C45F36"/>
    <w:rsid w:val="00C60506"/>
    <w:rsid w:val="00CA7EB7"/>
    <w:rsid w:val="00CB1EFC"/>
    <w:rsid w:val="00CC4A68"/>
    <w:rsid w:val="00D02C07"/>
    <w:rsid w:val="00D72290"/>
    <w:rsid w:val="00D77E9E"/>
    <w:rsid w:val="00DB6548"/>
    <w:rsid w:val="00DC0678"/>
    <w:rsid w:val="00DE5E09"/>
    <w:rsid w:val="00EB0AB0"/>
    <w:rsid w:val="00F04251"/>
    <w:rsid w:val="00F12D2D"/>
    <w:rsid w:val="00F41F35"/>
    <w:rsid w:val="00F57C41"/>
    <w:rsid w:val="00F95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2AD9CBA-B783-44C2-90E7-D7E105D6B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4053</Words>
  <Characters>2311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4</cp:revision>
  <cp:lastPrinted>2023-10-24T07:59:00Z</cp:lastPrinted>
  <dcterms:created xsi:type="dcterms:W3CDTF">2024-07-15T10:42:00Z</dcterms:created>
  <dcterms:modified xsi:type="dcterms:W3CDTF">2024-07-18T07:13:00Z</dcterms:modified>
</cp:coreProperties>
</file>