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7C0DE8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F2B72">
        <w:rPr>
          <w:rFonts w:ascii="Times New Roman" w:eastAsia="Times New Roman" w:hAnsi="Times New Roman" w:cs="Times New Roman"/>
          <w:b/>
          <w:sz w:val="28"/>
          <w:szCs w:val="28"/>
        </w:rPr>
        <w:t>провідного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спеціаліста відділу 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>адміністрування інформаційних систем управління інформаційних систем та електронних реєстрів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(робоче місце – м. </w:t>
      </w:r>
      <w:proofErr w:type="spellStart"/>
      <w:r w:rsidR="007C0DE8">
        <w:rPr>
          <w:rFonts w:ascii="Times New Roman" w:eastAsia="Times New Roman" w:hAnsi="Times New Roman" w:cs="Times New Roman"/>
          <w:b/>
          <w:sz w:val="28"/>
          <w:szCs w:val="28"/>
        </w:rPr>
        <w:t>Красилів</w:t>
      </w:r>
      <w:proofErr w:type="spellEnd"/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адміністрування, організаційно-методичної підтримки, су</w:t>
            </w:r>
            <w:r w:rsidR="00A75D9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проводу та поточної експлуатації</w:t>
            </w:r>
            <w:bookmarkStart w:id="1" w:name="_GoBack"/>
            <w:bookmarkEnd w:id="1"/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програмного забезпечення: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ідентифікованого доступу користувачів до робочих станцій за персональним логіном і паролем;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регламентних процедури оновлення, архівування, зберігання промислових версій програмного забезпечення;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функціонування відомчої електронної пошти головного управління.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веб-орієнтовних систем головного управління.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встановлення актуальних версій антивірусного програмного забезпечення та баз даних сигнатур вірусів.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роботи локальної мережі, комп’ютерного парку та периферійних пристроїв головного управління, серверів, баз даних, сервісів Інтернет-вузла та системи ІР-телефонії.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профілактичного огляду (дрібний ремонт) парку комп’ютерної техніки та периферійного обладнання, заміни витратних матеріалів оргтехніки (заправка картриджів), тощо.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систем відеоспостереження та відео- аудіо- фіксації прийому громадян.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інженерно-технічних заходів щодо розгортання та експлуатації комплексної системи захисту інформації.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компетенції органів Пенсійного фонду, брати участь у розгляді таких звернень.</w:t>
            </w:r>
          </w:p>
          <w:p w:rsidR="00355B9B" w:rsidRPr="003C4FE5" w:rsidRDefault="004F2B72" w:rsidP="004F2B72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адміністрування інформаційних систем та/або його заступника.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A75D93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4F2B72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4F2B72" w:rsidRDefault="004F2B72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4F2B72" w:rsidRDefault="004F2B72" w:rsidP="004F2B72">
            <w:pPr>
              <w:widowControl w:val="0"/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комп’ютерні пристрої, базове офісне та спеціалізоване програмне забезпечення для ефективного виконання  своїх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посадових обов'язків;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4F2B72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F2B72" w:rsidRPr="00C61C24" w:rsidRDefault="004F2B72" w:rsidP="00C61C24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законодавства.</w:t>
            </w:r>
          </w:p>
        </w:tc>
      </w:tr>
      <w:tr w:rsidR="004F2B72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електронну ідентифікацію 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C61C24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електронні довірчі послуги»</w:t>
            </w:r>
          </w:p>
        </w:tc>
      </w:tr>
      <w:tr w:rsidR="004F2B72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4F2B72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функціонування комплексної системи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захисту інформації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12305 грн.;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4F2B72" w:rsidRDefault="004F2B72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15 год. 45 хв. 12.12.2025.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B600F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16.12.2025 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4F2B72" w:rsidRDefault="004F2B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4F2B72" w:rsidRDefault="004F2B72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4F2B72" w:rsidRDefault="00A75D93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4F2B72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2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A75D93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644A5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4F2B72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C0DE8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75D93"/>
    <w:rsid w:val="00AC766C"/>
    <w:rsid w:val="00AC7B58"/>
    <w:rsid w:val="00AE229B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2135A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E8AAE31-F520-45AD-80D3-18F265D1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4758</Words>
  <Characters>2713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4</cp:revision>
  <cp:lastPrinted>2025-11-10T13:40:00Z</cp:lastPrinted>
  <dcterms:created xsi:type="dcterms:W3CDTF">2025-12-09T08:41:00Z</dcterms:created>
  <dcterms:modified xsi:type="dcterms:W3CDTF">2025-12-09T10:43:00Z</dcterms:modified>
</cp:coreProperties>
</file>