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A24A9B" w:rsidRPr="003C4FE5">
        <w:rPr>
          <w:b/>
          <w:bCs/>
          <w:color w:val="000000"/>
          <w:lang w:val="uk-UA"/>
        </w:rPr>
        <w:t>голов</w:t>
      </w:r>
      <w:r w:rsidR="00FF1256" w:rsidRPr="003C4FE5">
        <w:rPr>
          <w:b/>
          <w:bCs/>
          <w:color w:val="000000"/>
          <w:lang w:val="uk-UA"/>
        </w:rPr>
        <w:t xml:space="preserve">ного спеціаліста відділу </w:t>
      </w:r>
      <w:r w:rsidR="00CD3C33">
        <w:rPr>
          <w:b/>
          <w:bCs/>
          <w:color w:val="000000"/>
          <w:lang w:val="uk-UA"/>
        </w:rPr>
        <w:t>обслуговування громадян</w:t>
      </w:r>
      <w:r w:rsidR="00DE00F6">
        <w:rPr>
          <w:b/>
          <w:bCs/>
          <w:color w:val="000000"/>
          <w:lang w:val="uk-UA"/>
        </w:rPr>
        <w:t xml:space="preserve"> </w:t>
      </w:r>
      <w:r w:rsidR="00C1071F">
        <w:rPr>
          <w:b/>
          <w:bCs/>
          <w:color w:val="000000"/>
          <w:lang w:val="uk-UA"/>
        </w:rPr>
        <w:t>№</w:t>
      </w:r>
      <w:r w:rsidR="00F334D8">
        <w:rPr>
          <w:b/>
          <w:bCs/>
          <w:color w:val="000000"/>
          <w:lang w:val="uk-UA"/>
        </w:rPr>
        <w:t>11</w:t>
      </w:r>
      <w:r w:rsidR="00C1071F">
        <w:rPr>
          <w:b/>
          <w:bCs/>
          <w:color w:val="000000"/>
          <w:lang w:val="uk-UA"/>
        </w:rPr>
        <w:t xml:space="preserve"> </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r w:rsidR="00F334D8">
        <w:rPr>
          <w:b/>
          <w:bCs/>
          <w:color w:val="000000"/>
          <w:lang w:val="uk-UA"/>
        </w:rPr>
        <w:t>(тимчасова посада)</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r w:rsidR="00F334D8">
        <w:rPr>
          <w:b/>
          <w:bCs/>
          <w:color w:val="000000"/>
          <w:lang w:val="uk-UA"/>
        </w:rPr>
        <w:t>Хмельницький</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96C54" w:rsidRPr="00C96C54" w:rsidRDefault="00745521" w:rsidP="00C96C54">
            <w:pPr>
              <w:spacing w:after="0"/>
              <w:jc w:val="both"/>
              <w:rPr>
                <w:rFonts w:ascii="Times New Roman" w:hAnsi="Times New Roman" w:cs="Times New Roman"/>
                <w:bCs/>
                <w:color w:val="000000"/>
                <w:sz w:val="24"/>
                <w:szCs w:val="24"/>
                <w:lang w:eastAsia="ru-RU"/>
              </w:rPr>
            </w:pPr>
            <w:r>
              <w:rPr>
                <w:rFonts w:ascii="Times New Roman" w:hAnsi="Times New Roman" w:cs="Times New Roman"/>
                <w:bCs/>
                <w:color w:val="000000"/>
                <w:sz w:val="24"/>
                <w:szCs w:val="24"/>
                <w:lang w:eastAsia="ru-RU"/>
              </w:rPr>
              <w:t xml:space="preserve">  </w:t>
            </w:r>
            <w:r w:rsidR="00C96C54" w:rsidRPr="00C96C54">
              <w:rPr>
                <w:rFonts w:ascii="Times New Roman" w:hAnsi="Times New Roman" w:cs="Times New Roman"/>
                <w:bCs/>
                <w:color w:val="000000"/>
                <w:sz w:val="24"/>
                <w:szCs w:val="24"/>
                <w:lang w:eastAsia="ru-RU"/>
              </w:rPr>
              <w:t>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C96C54" w:rsidRPr="00C96C54" w:rsidRDefault="00C96C54" w:rsidP="00C96C54">
            <w:pPr>
              <w:spacing w:after="0"/>
              <w:jc w:val="both"/>
              <w:rPr>
                <w:rFonts w:ascii="Times New Roman" w:hAnsi="Times New Roman" w:cs="Times New Roman"/>
                <w:bCs/>
                <w:color w:val="000000"/>
                <w:sz w:val="24"/>
                <w:szCs w:val="24"/>
                <w:lang w:eastAsia="ru-RU"/>
              </w:rPr>
            </w:pPr>
            <w:r w:rsidRPr="00C96C54">
              <w:rPr>
                <w:rFonts w:ascii="Times New Roman" w:hAnsi="Times New Roman" w:cs="Times New Roman"/>
                <w:bCs/>
                <w:color w:val="000000"/>
                <w:sz w:val="24"/>
                <w:szCs w:val="24"/>
                <w:lang w:eastAsia="ru-RU"/>
              </w:rPr>
              <w:t>дотримання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C96C54" w:rsidRPr="00C96C54" w:rsidRDefault="00C96C54" w:rsidP="00C96C54">
            <w:pPr>
              <w:spacing w:after="0"/>
              <w:jc w:val="both"/>
              <w:rPr>
                <w:rFonts w:ascii="Times New Roman" w:hAnsi="Times New Roman" w:cs="Times New Roman"/>
                <w:bCs/>
                <w:color w:val="000000"/>
                <w:sz w:val="24"/>
                <w:szCs w:val="24"/>
                <w:lang w:eastAsia="ru-RU"/>
              </w:rPr>
            </w:pPr>
            <w:r w:rsidRPr="00C96C54">
              <w:rPr>
                <w:rFonts w:ascii="Times New Roman" w:hAnsi="Times New Roman" w:cs="Times New Roman"/>
                <w:bCs/>
                <w:color w:val="000000"/>
                <w:sz w:val="24"/>
                <w:szCs w:val="24"/>
                <w:lang w:eastAsia="ru-RU"/>
              </w:rPr>
              <w:t>Здійснення обслуговування осіб, які звертаються до головного управління: стаціонарно, на виїзному прийомі (на віддалених робочих місцях), дистанційно, шляхом надання електронних послуг, з питань віднесених до компетенції органів Фонду, незалежно від місця їх реєстрації протягом робочого часу без поділу за територіальним принципом в межах території обслуговування області.</w:t>
            </w:r>
          </w:p>
          <w:p w:rsidR="00C96C54" w:rsidRPr="00C96C54" w:rsidRDefault="00C96C54" w:rsidP="00C96C54">
            <w:pPr>
              <w:spacing w:after="0"/>
              <w:jc w:val="both"/>
              <w:rPr>
                <w:rFonts w:ascii="Times New Roman" w:hAnsi="Times New Roman" w:cs="Times New Roman"/>
                <w:bCs/>
                <w:color w:val="000000"/>
                <w:sz w:val="24"/>
                <w:szCs w:val="24"/>
                <w:lang w:eastAsia="ru-RU"/>
              </w:rPr>
            </w:pPr>
            <w:r w:rsidRPr="00C96C54">
              <w:rPr>
                <w:rFonts w:ascii="Times New Roman" w:hAnsi="Times New Roman" w:cs="Times New Roman"/>
                <w:bCs/>
                <w:color w:val="000000"/>
                <w:sz w:val="24"/>
                <w:szCs w:val="24"/>
                <w:lang w:eastAsia="ru-RU"/>
              </w:rPr>
              <w:t>Здійснення реєстрації звернень громадян, які звернулись до головного управління, в підсистемі ІКІС ПФУ: Підсистема «Звернення», Єдиній інформаційній системі соціальної сфери (ЄІССС).</w:t>
            </w:r>
          </w:p>
          <w:p w:rsidR="00C96C54" w:rsidRPr="00C96C54" w:rsidRDefault="00C96C54" w:rsidP="00C96C54">
            <w:pPr>
              <w:spacing w:after="0"/>
              <w:jc w:val="both"/>
              <w:rPr>
                <w:rFonts w:ascii="Times New Roman" w:hAnsi="Times New Roman" w:cs="Times New Roman"/>
                <w:bCs/>
                <w:color w:val="000000"/>
                <w:sz w:val="24"/>
                <w:szCs w:val="24"/>
                <w:lang w:eastAsia="ru-RU"/>
              </w:rPr>
            </w:pPr>
            <w:r w:rsidRPr="00C96C54">
              <w:rPr>
                <w:rFonts w:ascii="Times New Roman" w:hAnsi="Times New Roman" w:cs="Times New Roman"/>
                <w:bCs/>
                <w:color w:val="000000"/>
                <w:sz w:val="24"/>
                <w:szCs w:val="24"/>
                <w:lang w:eastAsia="ru-RU"/>
              </w:rPr>
              <w:t xml:space="preserve">Надання інформації, що міститься  в реєстрі застрахованих осіб, на вимогу застрахованої особи відповідно до Закону України «Про загальнообов’язкове державне соціальне страхування», загальної інформації про умови, порядок призначення, перерахунку, виплати пенсій, державних соціальних допомог, надання субсидій та пільг, страхових виплат, компенсації за тимчасове розміщення внутрішньо переміщених осіб, сплату обов`язкових платежів, адміністрування яких здійснюється органами Пенсійного фонду, ведення (коригування відомостей) про осіб, які підлягають загальнообов`язковому державному соціальному страхуванню та інформації про строк їх розгляду, відповідно до зазначеної в додатку 2 постанови </w:t>
            </w:r>
            <w:r w:rsidRPr="00C96C54">
              <w:rPr>
                <w:rFonts w:ascii="Times New Roman" w:hAnsi="Times New Roman" w:cs="Times New Roman"/>
                <w:bCs/>
                <w:color w:val="000000"/>
                <w:sz w:val="24"/>
                <w:szCs w:val="24"/>
                <w:lang w:eastAsia="ru-RU"/>
              </w:rPr>
              <w:lastRenderedPageBreak/>
              <w:t>№13-1 схеми дій спеціаліста сервісного центру.</w:t>
            </w:r>
          </w:p>
          <w:p w:rsidR="00C96C54" w:rsidRPr="00C96C54" w:rsidRDefault="00C96C54" w:rsidP="00C96C54">
            <w:pPr>
              <w:spacing w:after="0"/>
              <w:jc w:val="both"/>
              <w:rPr>
                <w:rFonts w:ascii="Times New Roman" w:hAnsi="Times New Roman" w:cs="Times New Roman"/>
                <w:bCs/>
                <w:color w:val="000000"/>
                <w:sz w:val="24"/>
                <w:szCs w:val="24"/>
                <w:lang w:eastAsia="ru-RU"/>
              </w:rPr>
            </w:pPr>
            <w:r w:rsidRPr="00C96C54">
              <w:rPr>
                <w:rFonts w:ascii="Times New Roman" w:hAnsi="Times New Roman" w:cs="Times New Roman"/>
                <w:bCs/>
                <w:color w:val="000000"/>
                <w:sz w:val="24"/>
                <w:szCs w:val="24"/>
                <w:lang w:eastAsia="ru-RU"/>
              </w:rPr>
              <w:t xml:space="preserve">Проведення прийому заяв та/або документів для призначення (перерахунку) пенсій, з питань виплати пенсій (в тому числі військовослужбовцям, особам рядового і начальницького складу), державних соціальних допомог, страхових виплат, щомісячного довічного грошового утримання суддям у відставці, грошової допомоги, разової грошової виплати до Дня Незалежності України, житлових субсидій та пільг, з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компенсації  витрат за тимчасове розміщення (перебування) внутрішньо переміщених осіб, заяв про внесення відомостей до Реєстру осіб, які мають право на пільги. </w:t>
            </w:r>
          </w:p>
          <w:p w:rsidR="00C96C54" w:rsidRPr="00C96C54" w:rsidRDefault="00C96C54" w:rsidP="00C96C54">
            <w:pPr>
              <w:spacing w:after="0"/>
              <w:jc w:val="both"/>
              <w:rPr>
                <w:rFonts w:ascii="Times New Roman" w:hAnsi="Times New Roman" w:cs="Times New Roman"/>
                <w:bCs/>
                <w:color w:val="000000"/>
                <w:sz w:val="24"/>
                <w:szCs w:val="24"/>
                <w:lang w:eastAsia="ru-RU"/>
              </w:rPr>
            </w:pPr>
            <w:r w:rsidRPr="00C96C54">
              <w:rPr>
                <w:rFonts w:ascii="Times New Roman" w:hAnsi="Times New Roman" w:cs="Times New Roman"/>
                <w:bCs/>
                <w:color w:val="000000"/>
                <w:sz w:val="24"/>
                <w:szCs w:val="24"/>
                <w:lang w:eastAsia="ru-RU"/>
              </w:rPr>
              <w:t>Надання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w:t>
            </w:r>
          </w:p>
          <w:p w:rsidR="00C96C54" w:rsidRPr="00C96C54" w:rsidRDefault="00C96C54" w:rsidP="00C96C54">
            <w:pPr>
              <w:spacing w:after="0"/>
              <w:jc w:val="both"/>
              <w:rPr>
                <w:rFonts w:ascii="Times New Roman" w:hAnsi="Times New Roman" w:cs="Times New Roman"/>
                <w:bCs/>
                <w:color w:val="000000"/>
                <w:sz w:val="24"/>
                <w:szCs w:val="24"/>
                <w:lang w:eastAsia="ru-RU"/>
              </w:rPr>
            </w:pPr>
            <w:r w:rsidRPr="00C96C54">
              <w:rPr>
                <w:rFonts w:ascii="Times New Roman" w:hAnsi="Times New Roman" w:cs="Times New Roman"/>
                <w:bCs/>
                <w:color w:val="000000"/>
                <w:sz w:val="24"/>
                <w:szCs w:val="24"/>
                <w:lang w:eastAsia="ru-RU"/>
              </w:rPr>
              <w:t>Здійснення підготовки заяв на виготовлення пенсійних посвідчень та прийом звітності на загальнообов’язкове державне пенсійне страхування і звітності із сплати збору на обов'язкове державне пенсійне страхування, повідомлення пенсіонерів про виготовлення та отримання пенсійних посвідчень у відділі обслуговування громадян (сервісному центрі). Видача пенсійних посвідчень та здійснення роботи щодо приймання – передавання виготовлених пенсійних посвідчень, видача посвідчень особам, які одержують державну соціальну допомогу. Ведення обліку документів суворої звітності.</w:t>
            </w:r>
          </w:p>
          <w:p w:rsidR="00C96C54" w:rsidRPr="00C96C54" w:rsidRDefault="00C96C54" w:rsidP="00C96C54">
            <w:pPr>
              <w:spacing w:after="0"/>
              <w:jc w:val="both"/>
              <w:rPr>
                <w:rFonts w:ascii="Times New Roman" w:hAnsi="Times New Roman" w:cs="Times New Roman"/>
                <w:bCs/>
                <w:color w:val="000000"/>
                <w:sz w:val="24"/>
                <w:szCs w:val="24"/>
                <w:lang w:eastAsia="ru-RU"/>
              </w:rPr>
            </w:pPr>
            <w:r w:rsidRPr="00C96C54">
              <w:rPr>
                <w:rFonts w:ascii="Times New Roman" w:hAnsi="Times New Roman" w:cs="Times New Roman"/>
                <w:bCs/>
                <w:color w:val="000000"/>
                <w:sz w:val="24"/>
                <w:szCs w:val="24"/>
                <w:lang w:eastAsia="ru-RU"/>
              </w:rPr>
              <w:t xml:space="preserve">Проведення дистанційного обслуговування громадян шляхом надання електронних послуг через </w:t>
            </w:r>
            <w:proofErr w:type="spellStart"/>
            <w:r w:rsidRPr="00C96C54">
              <w:rPr>
                <w:rFonts w:ascii="Times New Roman" w:hAnsi="Times New Roman" w:cs="Times New Roman"/>
                <w:bCs/>
                <w:color w:val="000000"/>
                <w:sz w:val="24"/>
                <w:szCs w:val="24"/>
                <w:lang w:eastAsia="ru-RU"/>
              </w:rPr>
              <w:t>вебпортал</w:t>
            </w:r>
            <w:proofErr w:type="spellEnd"/>
            <w:r w:rsidRPr="00C96C54">
              <w:rPr>
                <w:rFonts w:ascii="Times New Roman" w:hAnsi="Times New Roman" w:cs="Times New Roman"/>
                <w:bCs/>
                <w:color w:val="000000"/>
                <w:sz w:val="24"/>
                <w:szCs w:val="24"/>
                <w:lang w:eastAsia="ru-RU"/>
              </w:rPr>
              <w:t xml:space="preserve"> електронних послуг Пенсійного фонду України, мобільний додаток Пенсійного фонду України, засобами Порталу Дія, за телефоном "гарячої лінії", Урядової лінії, Контакт-центру ПФУ, тощо. </w:t>
            </w:r>
          </w:p>
          <w:p w:rsidR="00C96C54" w:rsidRPr="00C96C54" w:rsidRDefault="00C96C54" w:rsidP="00C96C54">
            <w:pPr>
              <w:spacing w:after="0"/>
              <w:jc w:val="both"/>
              <w:rPr>
                <w:rFonts w:ascii="Times New Roman" w:hAnsi="Times New Roman" w:cs="Times New Roman"/>
                <w:bCs/>
                <w:color w:val="000000"/>
                <w:sz w:val="24"/>
                <w:szCs w:val="24"/>
                <w:lang w:eastAsia="ru-RU"/>
              </w:rPr>
            </w:pPr>
            <w:r w:rsidRPr="00C96C54">
              <w:rPr>
                <w:rFonts w:ascii="Times New Roman" w:hAnsi="Times New Roman" w:cs="Times New Roman"/>
                <w:bCs/>
                <w:color w:val="000000"/>
                <w:sz w:val="24"/>
                <w:szCs w:val="24"/>
                <w:lang w:eastAsia="ru-RU"/>
              </w:rPr>
              <w:t xml:space="preserve">Здійснення розгляду звернень, заяв та скарг громадян, складання </w:t>
            </w:r>
            <w:proofErr w:type="spellStart"/>
            <w:r w:rsidRPr="00C96C54">
              <w:rPr>
                <w:rFonts w:ascii="Times New Roman" w:hAnsi="Times New Roman" w:cs="Times New Roman"/>
                <w:bCs/>
                <w:color w:val="000000"/>
                <w:sz w:val="24"/>
                <w:szCs w:val="24"/>
                <w:lang w:eastAsia="ru-RU"/>
              </w:rPr>
              <w:t>проєктів</w:t>
            </w:r>
            <w:proofErr w:type="spellEnd"/>
            <w:r w:rsidRPr="00C96C54">
              <w:rPr>
                <w:rFonts w:ascii="Times New Roman" w:hAnsi="Times New Roman" w:cs="Times New Roman"/>
                <w:bCs/>
                <w:color w:val="000000"/>
                <w:sz w:val="24"/>
                <w:szCs w:val="24"/>
                <w:lang w:eastAsia="ru-RU"/>
              </w:rPr>
              <w:t xml:space="preserve"> відповідей на них. Виявлення та усунення причин, що призводять до подання громадянами скарг та повторних звернень.</w:t>
            </w:r>
          </w:p>
          <w:p w:rsidR="00C96C54" w:rsidRPr="00C96C54" w:rsidRDefault="00C96C54" w:rsidP="00C96C54">
            <w:pPr>
              <w:spacing w:after="0"/>
              <w:jc w:val="both"/>
              <w:rPr>
                <w:rFonts w:ascii="Times New Roman" w:hAnsi="Times New Roman" w:cs="Times New Roman"/>
                <w:bCs/>
                <w:color w:val="000000"/>
                <w:sz w:val="24"/>
                <w:szCs w:val="24"/>
                <w:lang w:eastAsia="ru-RU"/>
              </w:rPr>
            </w:pPr>
            <w:r w:rsidRPr="00C96C54">
              <w:rPr>
                <w:rFonts w:ascii="Times New Roman" w:hAnsi="Times New Roman" w:cs="Times New Roman"/>
                <w:bCs/>
                <w:color w:val="000000"/>
                <w:sz w:val="24"/>
                <w:szCs w:val="24"/>
                <w:lang w:eastAsia="ru-RU"/>
              </w:rPr>
              <w:t xml:space="preserve">Реєстрація користувачів електронних послуг на </w:t>
            </w:r>
            <w:proofErr w:type="spellStart"/>
            <w:r w:rsidRPr="00C96C54">
              <w:rPr>
                <w:rFonts w:ascii="Times New Roman" w:hAnsi="Times New Roman" w:cs="Times New Roman"/>
                <w:bCs/>
                <w:color w:val="000000"/>
                <w:sz w:val="24"/>
                <w:szCs w:val="24"/>
                <w:lang w:eastAsia="ru-RU"/>
              </w:rPr>
              <w:t>вебпорталі</w:t>
            </w:r>
            <w:proofErr w:type="spellEnd"/>
            <w:r w:rsidRPr="00C96C54">
              <w:rPr>
                <w:rFonts w:ascii="Times New Roman" w:hAnsi="Times New Roman" w:cs="Times New Roman"/>
                <w:bCs/>
                <w:color w:val="000000"/>
                <w:sz w:val="24"/>
                <w:szCs w:val="24"/>
                <w:lang w:eastAsia="ru-RU"/>
              </w:rPr>
              <w:t xml:space="preserve"> Пенсійного фонду України, видачі кодів підтвердження та роз'яснення подальших дій для завершення процедури реєстрації на </w:t>
            </w:r>
            <w:proofErr w:type="spellStart"/>
            <w:r w:rsidRPr="00C96C54">
              <w:rPr>
                <w:rFonts w:ascii="Times New Roman" w:hAnsi="Times New Roman" w:cs="Times New Roman"/>
                <w:bCs/>
                <w:color w:val="000000"/>
                <w:sz w:val="24"/>
                <w:szCs w:val="24"/>
                <w:lang w:eastAsia="ru-RU"/>
              </w:rPr>
              <w:t>вебпортал</w:t>
            </w:r>
            <w:proofErr w:type="spellEnd"/>
            <w:r w:rsidRPr="00C96C54">
              <w:rPr>
                <w:rFonts w:ascii="Times New Roman" w:hAnsi="Times New Roman" w:cs="Times New Roman"/>
                <w:bCs/>
                <w:color w:val="000000"/>
                <w:sz w:val="24"/>
                <w:szCs w:val="24"/>
                <w:lang w:eastAsia="ru-RU"/>
              </w:rPr>
              <w:t>. Забезпечення надання головним управлінням послуг в електронній формі.</w:t>
            </w:r>
          </w:p>
          <w:p w:rsidR="00C96C54" w:rsidRPr="00C96C54" w:rsidRDefault="00C96C54" w:rsidP="00C96C54">
            <w:pPr>
              <w:spacing w:after="0"/>
              <w:jc w:val="both"/>
              <w:rPr>
                <w:rFonts w:ascii="Times New Roman" w:hAnsi="Times New Roman" w:cs="Times New Roman"/>
                <w:bCs/>
                <w:color w:val="000000"/>
                <w:sz w:val="24"/>
                <w:szCs w:val="24"/>
                <w:lang w:eastAsia="ru-RU"/>
              </w:rPr>
            </w:pPr>
            <w:r w:rsidRPr="00C96C54">
              <w:rPr>
                <w:rFonts w:ascii="Times New Roman" w:hAnsi="Times New Roman" w:cs="Times New Roman"/>
                <w:bCs/>
                <w:color w:val="000000"/>
                <w:sz w:val="24"/>
                <w:szCs w:val="24"/>
                <w:lang w:eastAsia="ru-RU"/>
              </w:rPr>
              <w:t xml:space="preserve">Складання </w:t>
            </w:r>
            <w:proofErr w:type="spellStart"/>
            <w:r w:rsidRPr="00C96C54">
              <w:rPr>
                <w:rFonts w:ascii="Times New Roman" w:hAnsi="Times New Roman" w:cs="Times New Roman"/>
                <w:bCs/>
                <w:color w:val="000000"/>
                <w:sz w:val="24"/>
                <w:szCs w:val="24"/>
                <w:lang w:eastAsia="ru-RU"/>
              </w:rPr>
              <w:t>проєктів</w:t>
            </w:r>
            <w:proofErr w:type="spellEnd"/>
            <w:r w:rsidRPr="00C96C54">
              <w:rPr>
                <w:rFonts w:ascii="Times New Roman" w:hAnsi="Times New Roman" w:cs="Times New Roman"/>
                <w:bCs/>
                <w:color w:val="000000"/>
                <w:sz w:val="24"/>
                <w:szCs w:val="24"/>
                <w:lang w:eastAsia="ru-RU"/>
              </w:rPr>
              <w:t xml:space="preserve"> та своєчасне надання відповідей на запити до органів Пенсійного фонду України від органів державної влади та місцевого самоврядування, підприємств, установ, організацій, структурних підрозділів, </w:t>
            </w:r>
            <w:r w:rsidRPr="00C96C54">
              <w:rPr>
                <w:rFonts w:ascii="Times New Roman" w:hAnsi="Times New Roman" w:cs="Times New Roman"/>
                <w:bCs/>
                <w:color w:val="000000"/>
                <w:sz w:val="24"/>
                <w:szCs w:val="24"/>
                <w:lang w:eastAsia="ru-RU"/>
              </w:rPr>
              <w:lastRenderedPageBreak/>
              <w:t>відповідно до чинного законодавства та в межах своїх посадових обов’язків. Складання та направлення запитів до органів державної влади та місцевого самоврядування,  підприємств, установ, організацій, структурних підрозділів для отримання документів або інформації, необхідної для виконання своїх посадових обов’язків. Здійснення ініціювання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C96C54" w:rsidRPr="00C96C54" w:rsidRDefault="00C96C54" w:rsidP="00C96C54">
            <w:pPr>
              <w:spacing w:after="0"/>
              <w:jc w:val="both"/>
              <w:rPr>
                <w:rFonts w:ascii="Times New Roman" w:hAnsi="Times New Roman" w:cs="Times New Roman"/>
                <w:bCs/>
                <w:color w:val="000000"/>
                <w:sz w:val="24"/>
                <w:szCs w:val="24"/>
                <w:lang w:eastAsia="ru-RU"/>
              </w:rPr>
            </w:pPr>
            <w:r w:rsidRPr="00C96C54">
              <w:rPr>
                <w:rFonts w:ascii="Times New Roman" w:hAnsi="Times New Roman" w:cs="Times New Roman"/>
                <w:bCs/>
                <w:color w:val="000000"/>
                <w:sz w:val="24"/>
                <w:szCs w:val="24"/>
                <w:lang w:eastAsia="ru-RU"/>
              </w:rPr>
              <w:t>Проведення інформаційно-роз’яснювальної  роботи з питань пенсійного забезпечення, у тому числі громадянам, які проживають за кордоном, а також з питань призначення, нарахування (перерахунку) та виплати субсидій та пільг, державних соціальних допомог, інших виплат, які здійснюються за рахунок коштів Фонду, інших джерел, визначених законодавством.</w:t>
            </w:r>
          </w:p>
          <w:p w:rsidR="00CD3C33" w:rsidRPr="003C4FE5" w:rsidRDefault="00C96C54" w:rsidP="00C96C54">
            <w:pPr>
              <w:spacing w:after="0"/>
              <w:jc w:val="both"/>
              <w:rPr>
                <w:rFonts w:ascii="Times New Roman" w:hAnsi="Times New Roman" w:cs="Times New Roman"/>
                <w:sz w:val="24"/>
                <w:szCs w:val="24"/>
              </w:rPr>
            </w:pPr>
            <w:r w:rsidRPr="00C96C54">
              <w:rPr>
                <w:rFonts w:ascii="Times New Roman" w:hAnsi="Times New Roman" w:cs="Times New Roman"/>
                <w:bCs/>
                <w:color w:val="000000"/>
                <w:sz w:val="24"/>
                <w:szCs w:val="24"/>
                <w:lang w:eastAsia="ru-RU"/>
              </w:rPr>
              <w:t>Виконання інших доручень  начальника управління обслуговування громадян, начальника відділу обслуговування громадян №1</w:t>
            </w:r>
            <w:r>
              <w:rPr>
                <w:rFonts w:ascii="Times New Roman" w:hAnsi="Times New Roman" w:cs="Times New Roman"/>
                <w:bCs/>
                <w:color w:val="000000"/>
                <w:sz w:val="24"/>
                <w:szCs w:val="24"/>
                <w:lang w:eastAsia="ru-RU"/>
              </w:rPr>
              <w:t>1</w:t>
            </w:r>
            <w:r w:rsidRPr="00C96C54">
              <w:rPr>
                <w:rFonts w:ascii="Times New Roman" w:hAnsi="Times New Roman" w:cs="Times New Roman"/>
                <w:bCs/>
                <w:color w:val="000000"/>
                <w:sz w:val="24"/>
                <w:szCs w:val="24"/>
                <w:lang w:eastAsia="ru-RU"/>
              </w:rPr>
              <w:t xml:space="preserve"> (сервісного центру) та/або його заступника.</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D345FB" w:rsidP="00D82ED8">
            <w:pPr>
              <w:spacing w:after="0" w:line="240" w:lineRule="auto"/>
              <w:ind w:right="270"/>
              <w:jc w:val="center"/>
              <w:rPr>
                <w:rFonts w:ascii="Times New Roman" w:eastAsia="Times New Roman" w:hAnsi="Times New Roman" w:cs="Times New Roman"/>
                <w:b/>
                <w:sz w:val="24"/>
                <w:szCs w:val="24"/>
              </w:rPr>
            </w:pPr>
            <w:hyperlink r:id="rId10">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CD3C33" w:rsidRDefault="00CD3C33" w:rsidP="00CD3C33">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CD3C33"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w:t>
            </w:r>
            <w:proofErr w:type="spellStart"/>
            <w:r>
              <w:rPr>
                <w:rFonts w:ascii="Times New Roman" w:eastAsia="Times New Roman" w:hAnsi="Times New Roman" w:cs="Times New Roman"/>
                <w:color w:val="000000"/>
                <w:sz w:val="24"/>
                <w:szCs w:val="24"/>
              </w:rPr>
              <w:t>самомотивації</w:t>
            </w:r>
            <w:proofErr w:type="spellEnd"/>
            <w:r>
              <w:rPr>
                <w:rFonts w:ascii="Times New Roman" w:eastAsia="Times New Roman" w:hAnsi="Times New Roman" w:cs="Times New Roman"/>
                <w:color w:val="000000"/>
                <w:sz w:val="24"/>
                <w:szCs w:val="24"/>
              </w:rPr>
              <w:t xml:space="preserve"> (самоуправління);</w:t>
            </w:r>
          </w:p>
          <w:p w:rsidR="00CD3C33" w:rsidRDefault="00CD3C33" w:rsidP="00CD3C33">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вміння фокусувати зусилля для досягнення </w:t>
            </w:r>
            <w:r>
              <w:rPr>
                <w:rFonts w:ascii="Times New Roman" w:eastAsia="Times New Roman" w:hAnsi="Times New Roman" w:cs="Times New Roman"/>
                <w:color w:val="000000"/>
                <w:sz w:val="24"/>
                <w:szCs w:val="24"/>
              </w:rPr>
              <w:lastRenderedPageBreak/>
              <w:t>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CD3C33">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CD3C33" w:rsidRPr="00B2202D"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CD3C33" w:rsidRPr="00B2202D" w:rsidRDefault="00CD3C33" w:rsidP="00CD3C33">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CD3C33" w:rsidRPr="00B2202D"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CD3C33" w:rsidRPr="00B2202D" w:rsidRDefault="00CD3C33"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CD3C33" w:rsidRPr="00B2202D" w:rsidRDefault="00CD3C33"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CD3C33" w:rsidRPr="00B2202D" w:rsidRDefault="00CD3C33"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CD3C33" w:rsidRPr="00B2202D" w:rsidRDefault="00CD3C33" w:rsidP="00041F62">
            <w:pPr>
              <w:pStyle w:val="af1"/>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p>
          <w:p w:rsidR="00CD3C33" w:rsidRPr="00B2202D" w:rsidRDefault="00CD3C33" w:rsidP="00041F62">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p>
          <w:p w:rsidR="00CD3C33" w:rsidRPr="00635C46" w:rsidRDefault="00CD3C33" w:rsidP="00041F62">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Знання:</w:t>
            </w:r>
          </w:p>
          <w:p w:rsidR="00C96C54" w:rsidRDefault="00C96C54" w:rsidP="00C96C54">
            <w:pPr>
              <w:pStyle w:val="af1"/>
              <w:ind w:left="288"/>
              <w:rPr>
                <w:rFonts w:ascii="Times New Roman" w:hAnsi="Times New Roman" w:cs="Times New Roman"/>
                <w:sz w:val="24"/>
                <w:szCs w:val="24"/>
              </w:rPr>
            </w:pPr>
            <w:r>
              <w:rPr>
                <w:rFonts w:ascii="Times New Roman" w:hAnsi="Times New Roman" w:cs="Times New Roman"/>
                <w:sz w:val="24"/>
                <w:szCs w:val="24"/>
              </w:rPr>
              <w:t>Закону України «Про загальнообов’язкове державне пенсійне страхування»</w:t>
            </w:r>
          </w:p>
          <w:p w:rsidR="00C96C54" w:rsidRDefault="00C96C54" w:rsidP="00C96C54">
            <w:pPr>
              <w:pStyle w:val="af1"/>
              <w:ind w:left="288"/>
              <w:rPr>
                <w:rFonts w:ascii="Times New Roman" w:hAnsi="Times New Roman" w:cs="Times New Roman"/>
                <w:sz w:val="24"/>
                <w:szCs w:val="24"/>
              </w:rPr>
            </w:pPr>
            <w:r>
              <w:rPr>
                <w:rFonts w:ascii="Times New Roman" w:hAnsi="Times New Roman" w:cs="Times New Roman"/>
                <w:sz w:val="24"/>
                <w:szCs w:val="24"/>
              </w:rPr>
              <w:t>Закону України «Про пенсійне забезпечення».</w:t>
            </w:r>
          </w:p>
          <w:p w:rsidR="00C96C54" w:rsidRDefault="00C96C54" w:rsidP="00C96C54">
            <w:pPr>
              <w:tabs>
                <w:tab w:val="left" w:pos="412"/>
              </w:tabs>
              <w:spacing w:after="20" w:line="240" w:lineRule="auto"/>
              <w:ind w:left="288" w:right="125"/>
              <w:jc w:val="both"/>
              <w:rPr>
                <w:rFonts w:ascii="Times New Roman" w:eastAsia="Times New Roman" w:hAnsi="Times New Roman" w:cs="Times New Roman"/>
                <w:sz w:val="24"/>
                <w:szCs w:val="24"/>
              </w:rPr>
            </w:pPr>
            <w:r>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eastAsia="Times New Roman" w:hAnsi="Times New Roman" w:cs="Times New Roman"/>
                <w:sz w:val="24"/>
                <w:szCs w:val="24"/>
              </w:rPr>
              <w:t xml:space="preserve">Закону України «Про інформацію»; </w:t>
            </w:r>
          </w:p>
          <w:p w:rsidR="00C96C54" w:rsidRDefault="00C96C54" w:rsidP="00C96C54">
            <w:pPr>
              <w:tabs>
                <w:tab w:val="left" w:pos="412"/>
              </w:tabs>
              <w:spacing w:after="20" w:line="240" w:lineRule="auto"/>
              <w:ind w:left="288" w:right="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C96C54" w:rsidRDefault="00C96C54" w:rsidP="00C96C54">
            <w:pPr>
              <w:pStyle w:val="af1"/>
              <w:ind w:left="288"/>
              <w:rPr>
                <w:rFonts w:ascii="Times New Roman" w:hAnsi="Times New Roman" w:cs="Times New Roman"/>
                <w:sz w:val="24"/>
                <w:szCs w:val="24"/>
              </w:rPr>
            </w:pPr>
            <w:r>
              <w:rPr>
                <w:rFonts w:ascii="Times New Roman" w:hAnsi="Times New Roman" w:cs="Times New Roman"/>
                <w:sz w:val="24"/>
                <w:szCs w:val="24"/>
              </w:rPr>
              <w:lastRenderedPageBreak/>
              <w:t>Закону України «Про загальнообов’язкове державне соціальне страхування»</w:t>
            </w:r>
          </w:p>
          <w:p w:rsidR="00C96C54" w:rsidRDefault="00C96C54" w:rsidP="00C96C54">
            <w:pPr>
              <w:tabs>
                <w:tab w:val="left" w:pos="412"/>
              </w:tabs>
              <w:spacing w:after="20" w:line="240" w:lineRule="auto"/>
              <w:ind w:left="288" w:right="125"/>
              <w:jc w:val="both"/>
              <w:rPr>
                <w:rFonts w:ascii="Times New Roman" w:eastAsia="Times New Roman" w:hAnsi="Times New Roman" w:cs="Times New Roman"/>
                <w:sz w:val="24"/>
                <w:szCs w:val="24"/>
              </w:rPr>
            </w:pPr>
            <w:r>
              <w:rPr>
                <w:rFonts w:ascii="Times New Roman" w:hAnsi="Times New Roman" w:cs="Times New Roman"/>
                <w:sz w:val="24"/>
                <w:szCs w:val="24"/>
              </w:rPr>
              <w:t xml:space="preserve">Закон України </w:t>
            </w:r>
            <w:r>
              <w:rPr>
                <w:rFonts w:ascii="Times New Roman" w:hAnsi="Times New Roman" w:cs="Times New Roman"/>
                <w:sz w:val="24"/>
                <w:szCs w:val="24"/>
                <w:lang w:val="ru-RU"/>
              </w:rPr>
              <w:t>“</w:t>
            </w:r>
            <w:r>
              <w:rPr>
                <w:rFonts w:ascii="Times New Roman" w:hAnsi="Times New Roman" w:cs="Times New Roman"/>
                <w:sz w:val="24"/>
                <w:szCs w:val="24"/>
              </w:rPr>
              <w:t>Про</w:t>
            </w:r>
            <w:r>
              <w:rPr>
                <w:rFonts w:ascii="Times New Roman" w:hAnsi="Times New Roman" w:cs="Times New Roman"/>
                <w:sz w:val="24"/>
                <w:szCs w:val="24"/>
                <w:lang w:val="ru-RU"/>
              </w:rPr>
              <w:t xml:space="preserve"> </w:t>
            </w:r>
            <w:r>
              <w:rPr>
                <w:rFonts w:ascii="Times New Roman" w:hAnsi="Times New Roman" w:cs="Times New Roman"/>
                <w:sz w:val="24"/>
                <w:szCs w:val="24"/>
              </w:rPr>
              <w:t>статус ветеранів війни, гарантії їх соціального захисту</w:t>
            </w:r>
            <w:r>
              <w:rPr>
                <w:rFonts w:ascii="Times New Roman" w:hAnsi="Times New Roman" w:cs="Times New Roman"/>
                <w:sz w:val="24"/>
                <w:szCs w:val="24"/>
                <w:lang w:val="ru-RU"/>
              </w:rPr>
              <w:t>”</w:t>
            </w:r>
          </w:p>
          <w:p w:rsidR="00C96C54" w:rsidRDefault="00C96C54" w:rsidP="00C96C5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C96C54" w:rsidRDefault="00C96C54" w:rsidP="00C96C5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C96C54" w:rsidRDefault="00C96C54" w:rsidP="00C96C5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C96C54" w:rsidRDefault="00C96C54" w:rsidP="00C96C5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C96C54" w:rsidRDefault="00C96C54" w:rsidP="00C96C5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C96C54" w:rsidRDefault="00C96C54" w:rsidP="00C96C5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C96C54" w:rsidRDefault="00C96C54" w:rsidP="00C96C5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C96C54" w:rsidRDefault="00C96C54" w:rsidP="00C96C5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C96C54" w:rsidRDefault="00C96C54" w:rsidP="00C96C5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C96C54" w:rsidRDefault="00C96C54" w:rsidP="00C96C5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C96C54" w:rsidRDefault="00C96C54" w:rsidP="00C96C5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 xml:space="preserve">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w:t>
            </w:r>
            <w:r>
              <w:rPr>
                <w:rFonts w:ascii="Times New Roman" w:hAnsi="Times New Roman" w:cs="Times New Roman"/>
                <w:sz w:val="24"/>
                <w:szCs w:val="24"/>
              </w:rPr>
              <w:lastRenderedPageBreak/>
              <w:t>грошовій формі”</w:t>
            </w:r>
          </w:p>
          <w:p w:rsidR="00C96C54" w:rsidRDefault="00C96C54" w:rsidP="00C96C54">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постанова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C96C54" w:rsidRDefault="00C96C54" w:rsidP="00C96C54">
            <w:pPr>
              <w:pStyle w:val="TableParagraph"/>
              <w:ind w:right="42"/>
              <w:rPr>
                <w:sz w:val="24"/>
                <w:szCs w:val="24"/>
              </w:rPr>
            </w:pPr>
            <w:r>
              <w:rPr>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C96C54" w:rsidRDefault="00C96C54" w:rsidP="00C96C54">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p>
          <w:p w:rsidR="00C96C54" w:rsidRDefault="00C96C54" w:rsidP="00C96C54">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p>
          <w:p w:rsidR="00C96C54" w:rsidRDefault="00C96C54" w:rsidP="00C96C54">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p>
          <w:p w:rsidR="00CD3C33" w:rsidRPr="00CC4A68" w:rsidRDefault="00C96C54" w:rsidP="00C96C54">
            <w:pPr>
              <w:tabs>
                <w:tab w:val="left" w:pos="412"/>
              </w:tabs>
              <w:spacing w:after="20" w:line="240" w:lineRule="auto"/>
              <w:ind w:left="135" w:right="125"/>
              <w:jc w:val="both"/>
              <w:rPr>
                <w:rFonts w:ascii="Times New Roman" w:eastAsia="Times New Roman" w:hAnsi="Times New Roman" w:cs="Times New Roman"/>
                <w:sz w:val="24"/>
                <w:szCs w:val="24"/>
              </w:rPr>
            </w:pPr>
            <w:bookmarkStart w:id="1" w:name="_heading=h.tyjcwt"/>
            <w:bookmarkEnd w:id="1"/>
            <w:r>
              <w:rPr>
                <w:rFonts w:ascii="Times New Roman" w:hAnsi="Times New Roman" w:cs="Times New Roman"/>
                <w:sz w:val="24"/>
                <w:szCs w:val="24"/>
              </w:rPr>
              <w:t xml:space="preserve">   Постанови правління Пенсійного фонду України від 25.11.2005 року №22-1 «Про</w:t>
            </w:r>
            <w:r>
              <w:rPr>
                <w:rFonts w:ascii="Times New Roman" w:hAnsi="Times New Roman"/>
                <w:sz w:val="24"/>
                <w:szCs w:val="24"/>
              </w:rPr>
              <w:t xml:space="preserve">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посадовий оклад – 15996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до </w:t>
            </w:r>
            <w:proofErr w:type="spellStart"/>
            <w:r>
              <w:rPr>
                <w:rFonts w:ascii="Times New Roman" w:eastAsia="Times New Roman" w:hAnsi="Times New Roman" w:cs="Times New Roman"/>
                <w:sz w:val="24"/>
                <w:szCs w:val="24"/>
                <w:lang w:val="ru-RU" w:eastAsia="ar-SA"/>
              </w:rPr>
              <w:t>посадового</w:t>
            </w:r>
            <w:proofErr w:type="spellEnd"/>
            <w:r>
              <w:rPr>
                <w:rFonts w:ascii="Times New Roman" w:eastAsia="Times New Roman" w:hAnsi="Times New Roman" w:cs="Times New Roman"/>
                <w:sz w:val="24"/>
                <w:szCs w:val="24"/>
                <w:lang w:val="ru-RU" w:eastAsia="ar-SA"/>
              </w:rPr>
              <w:t xml:space="preserve"> окладу за ранг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18 </w:t>
            </w:r>
            <w:proofErr w:type="spellStart"/>
            <w:r>
              <w:rPr>
                <w:rFonts w:ascii="Times New Roman" w:eastAsia="Times New Roman" w:hAnsi="Times New Roman" w:cs="Times New Roman"/>
                <w:sz w:val="24"/>
                <w:szCs w:val="24"/>
                <w:lang w:val="ru-RU" w:eastAsia="ar-SA"/>
              </w:rPr>
              <w:t>січня</w:t>
            </w:r>
            <w:proofErr w:type="spellEnd"/>
            <w:r>
              <w:rPr>
                <w:rFonts w:ascii="Times New Roman" w:eastAsia="Times New Roman" w:hAnsi="Times New Roman" w:cs="Times New Roman"/>
                <w:sz w:val="24"/>
                <w:szCs w:val="24"/>
                <w:lang w:val="ru-RU" w:eastAsia="ar-SA"/>
              </w:rPr>
              <w:t xml:space="preserve"> 2017 року № 15 “</w:t>
            </w:r>
            <w:proofErr w:type="spellStart"/>
            <w:r>
              <w:rPr>
                <w:rFonts w:ascii="Times New Roman" w:eastAsia="Times New Roman" w:hAnsi="Times New Roman" w:cs="Times New Roman"/>
                <w:sz w:val="24"/>
                <w:szCs w:val="24"/>
                <w:lang w:val="ru-RU" w:eastAsia="ar-SA"/>
              </w:rPr>
              <w:t>Питання</w:t>
            </w:r>
            <w:proofErr w:type="spellEnd"/>
            <w:r>
              <w:rPr>
                <w:rFonts w:ascii="Times New Roman" w:eastAsia="Times New Roman" w:hAnsi="Times New Roman" w:cs="Times New Roman"/>
                <w:sz w:val="24"/>
                <w:szCs w:val="24"/>
                <w:lang w:val="ru-RU" w:eastAsia="ar-SA"/>
              </w:rPr>
              <w:t xml:space="preserve"> оплати </w:t>
            </w:r>
            <w:proofErr w:type="spellStart"/>
            <w:r>
              <w:rPr>
                <w:rFonts w:ascii="Times New Roman" w:eastAsia="Times New Roman" w:hAnsi="Times New Roman" w:cs="Times New Roman"/>
                <w:sz w:val="24"/>
                <w:szCs w:val="24"/>
                <w:lang w:val="ru-RU" w:eastAsia="ar-SA"/>
              </w:rPr>
              <w:t>праці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працівників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державних</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органів</w:t>
            </w:r>
            <w:proofErr w:type="spellEnd"/>
            <w:r>
              <w:rPr>
                <w:rFonts w:ascii="Times New Roman" w:eastAsia="Times New Roman" w:hAnsi="Times New Roman" w:cs="Times New Roman"/>
                <w:sz w:val="24"/>
                <w:szCs w:val="24"/>
                <w:lang w:val="ru-RU" w:eastAsia="ar-SA"/>
              </w:rPr>
              <w:t>”;</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за </w:t>
            </w:r>
            <w:proofErr w:type="spellStart"/>
            <w:r>
              <w:rPr>
                <w:rFonts w:ascii="Times New Roman" w:eastAsia="Times New Roman" w:hAnsi="Times New Roman" w:cs="Times New Roman"/>
                <w:sz w:val="24"/>
                <w:szCs w:val="24"/>
                <w:lang w:val="ru-RU" w:eastAsia="ar-SA"/>
              </w:rPr>
              <w:t>вислугу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років</w:t>
            </w:r>
            <w:proofErr w:type="spellEnd"/>
            <w:r>
              <w:rPr>
                <w:rFonts w:ascii="Times New Roman" w:eastAsia="Times New Roman" w:hAnsi="Times New Roman" w:cs="Times New Roman"/>
                <w:sz w:val="24"/>
                <w:szCs w:val="24"/>
                <w:lang w:val="ru-RU" w:eastAsia="ar-SA"/>
              </w:rPr>
              <w:t xml:space="preserve"> на </w:t>
            </w:r>
            <w:proofErr w:type="spellStart"/>
            <w:r>
              <w:rPr>
                <w:rFonts w:ascii="Times New Roman" w:eastAsia="Times New Roman" w:hAnsi="Times New Roman" w:cs="Times New Roman"/>
                <w:sz w:val="24"/>
                <w:szCs w:val="24"/>
                <w:lang w:val="ru-RU" w:eastAsia="ar-SA"/>
              </w:rPr>
              <w:t>державній</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службі</w:t>
            </w:r>
            <w:proofErr w:type="spellEnd"/>
            <w:r>
              <w:rPr>
                <w:rFonts w:ascii="Times New Roman" w:eastAsia="Times New Roman" w:hAnsi="Times New Roman" w:cs="Times New Roman"/>
                <w:sz w:val="24"/>
                <w:szCs w:val="24"/>
                <w:lang w:val="ru-RU" w:eastAsia="ar-SA"/>
              </w:rPr>
              <w:t xml:space="preserve">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частини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першої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статті</w:t>
            </w:r>
            <w:proofErr w:type="spellEnd"/>
            <w:r>
              <w:rPr>
                <w:rFonts w:ascii="Times New Roman" w:eastAsia="Times New Roman" w:hAnsi="Times New Roman" w:cs="Times New Roman"/>
                <w:sz w:val="24"/>
                <w:szCs w:val="24"/>
                <w:lang w:val="ru-RU" w:eastAsia="ar-SA"/>
              </w:rPr>
              <w:t xml:space="preserve"> 52 Закону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“Про </w:t>
            </w:r>
            <w:proofErr w:type="spellStart"/>
            <w:r>
              <w:rPr>
                <w:rFonts w:ascii="Times New Roman" w:eastAsia="Times New Roman" w:hAnsi="Times New Roman" w:cs="Times New Roman"/>
                <w:sz w:val="24"/>
                <w:szCs w:val="24"/>
                <w:lang w:val="ru-RU" w:eastAsia="ar-SA"/>
              </w:rPr>
              <w:t>державну</w:t>
            </w:r>
            <w:proofErr w:type="spellEnd"/>
            <w:r>
              <w:rPr>
                <w:rFonts w:ascii="Times New Roman" w:eastAsia="Times New Roman" w:hAnsi="Times New Roman" w:cs="Times New Roman"/>
                <w:sz w:val="24"/>
                <w:szCs w:val="24"/>
                <w:lang w:val="ru-RU" w:eastAsia="ar-SA"/>
              </w:rPr>
              <w:t xml:space="preserve"> службу”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10.12.2015 № 889-VІІІ (</w:t>
            </w:r>
            <w:proofErr w:type="spellStart"/>
            <w:r>
              <w:rPr>
                <w:rFonts w:ascii="Times New Roman" w:eastAsia="Times New Roman" w:hAnsi="Times New Roman" w:cs="Times New Roman"/>
                <w:sz w:val="24"/>
                <w:szCs w:val="24"/>
                <w:lang w:val="ru-RU" w:eastAsia="ar-SA"/>
              </w:rPr>
              <w:t>зі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змінами</w:t>
            </w:r>
            <w:proofErr w:type="spellEnd"/>
            <w:r>
              <w:rPr>
                <w:rFonts w:ascii="Times New Roman" w:eastAsia="Times New Roman" w:hAnsi="Times New Roman" w:cs="Times New Roman"/>
                <w:sz w:val="24"/>
                <w:szCs w:val="24"/>
                <w:lang w:val="ru-RU" w:eastAsia="ar-SA"/>
              </w:rPr>
              <w:t xml:space="preserve">) та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25.03.2016 № 229 “Про </w:t>
            </w:r>
            <w:proofErr w:type="spellStart"/>
            <w:r>
              <w:rPr>
                <w:rFonts w:ascii="Times New Roman" w:eastAsia="Times New Roman" w:hAnsi="Times New Roman" w:cs="Times New Roman"/>
                <w:sz w:val="24"/>
                <w:szCs w:val="24"/>
                <w:lang w:val="ru-RU" w:eastAsia="ar-SA"/>
              </w:rPr>
              <w:t>затвердження</w:t>
            </w:r>
            <w:proofErr w:type="spellEnd"/>
            <w:r>
              <w:rPr>
                <w:rFonts w:ascii="Times New Roman" w:eastAsia="Times New Roman" w:hAnsi="Times New Roman" w:cs="Times New Roman"/>
                <w:sz w:val="24"/>
                <w:szCs w:val="24"/>
                <w:lang w:val="ru-RU" w:eastAsia="ar-SA"/>
              </w:rPr>
              <w:t xml:space="preserve"> Порядку </w:t>
            </w:r>
            <w:proofErr w:type="spellStart"/>
            <w:r>
              <w:rPr>
                <w:rFonts w:ascii="Times New Roman" w:eastAsia="Times New Roman" w:hAnsi="Times New Roman" w:cs="Times New Roman"/>
                <w:sz w:val="24"/>
                <w:szCs w:val="24"/>
                <w:lang w:val="ru-RU" w:eastAsia="ar-SA"/>
              </w:rPr>
              <w:t>обчислення</w:t>
            </w:r>
            <w:proofErr w:type="spellEnd"/>
            <w:r>
              <w:rPr>
                <w:rFonts w:ascii="Times New Roman" w:eastAsia="Times New Roman" w:hAnsi="Times New Roman" w:cs="Times New Roman"/>
                <w:sz w:val="24"/>
                <w:szCs w:val="24"/>
                <w:lang w:val="ru-RU" w:eastAsia="ar-SA"/>
              </w:rPr>
              <w:t xml:space="preserve"> стажу </w:t>
            </w:r>
            <w:proofErr w:type="spellStart"/>
            <w:r>
              <w:rPr>
                <w:rFonts w:ascii="Times New Roman" w:eastAsia="Times New Roman" w:hAnsi="Times New Roman" w:cs="Times New Roman"/>
                <w:sz w:val="24"/>
                <w:szCs w:val="24"/>
                <w:lang w:val="ru-RU" w:eastAsia="ar-SA"/>
              </w:rPr>
              <w:t>державної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служби</w:t>
            </w:r>
            <w:proofErr w:type="spellEnd"/>
            <w:r>
              <w:rPr>
                <w:rFonts w:ascii="Times New Roman" w:eastAsia="Times New Roman" w:hAnsi="Times New Roman" w:cs="Times New Roman"/>
                <w:sz w:val="24"/>
                <w:szCs w:val="24"/>
                <w:lang w:val="ru-RU" w:eastAsia="ar-SA"/>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AB1022" w:rsidRDefault="00AB1022" w:rsidP="00745521">
            <w:pPr>
              <w:pStyle w:val="ae"/>
              <w:snapToGrid w:val="0"/>
              <w:spacing w:before="0" w:after="0" w:line="256" w:lineRule="auto"/>
              <w:jc w:val="both"/>
              <w:rPr>
                <w:lang w:val="uk-UA"/>
              </w:rPr>
            </w:pPr>
            <w:proofErr w:type="spellStart"/>
            <w:r>
              <w:rPr>
                <w:lang w:val="uk-UA"/>
              </w:rPr>
              <w:t>строково</w:t>
            </w:r>
            <w:proofErr w:type="spellEnd"/>
            <w:r>
              <w:rPr>
                <w:lang w:val="uk-UA"/>
              </w:rPr>
              <w:t xml:space="preserve">, на період </w:t>
            </w:r>
            <w:proofErr w:type="spellStart"/>
            <w:r>
              <w:t>відпустки</w:t>
            </w:r>
            <w:proofErr w:type="spellEnd"/>
            <w:r>
              <w:t xml:space="preserve"> для догляду за </w:t>
            </w:r>
            <w:proofErr w:type="spellStart"/>
            <w:r>
              <w:t>дитиною</w:t>
            </w:r>
            <w:proofErr w:type="spellEnd"/>
            <w:r>
              <w:rPr>
                <w:lang w:val="uk-UA"/>
              </w:rPr>
              <w:t xml:space="preserve"> основного працівника</w:t>
            </w:r>
            <w:r>
              <w:t>,</w:t>
            </w:r>
            <w:r>
              <w:rPr>
                <w:lang w:val="uk-UA"/>
              </w:rPr>
              <w:t xml:space="preserve"> до дня її фактичного виходу на роботу, </w:t>
            </w:r>
            <w:r w:rsidR="00CD3C33">
              <w:rPr>
                <w:lang w:val="uk-UA"/>
              </w:rPr>
              <w:t>до призначення на посаду переможця конкурсу або 12 місяців з дня припинення чи скасування воєнного стану</w:t>
            </w:r>
            <w:r w:rsidR="00CD3C33">
              <w:rPr>
                <w:rFonts w:eastAsia="Times New Roman"/>
                <w:lang w:val="uk-UA"/>
              </w:rPr>
              <w:t>;</w:t>
            </w:r>
          </w:p>
          <w:p w:rsidR="00CD3C33" w:rsidRDefault="00CD3C33" w:rsidP="00745521">
            <w:pPr>
              <w:pStyle w:val="ae"/>
              <w:snapToGrid w:val="0"/>
              <w:spacing w:before="0" w:after="0" w:line="256" w:lineRule="auto"/>
              <w:jc w:val="both"/>
              <w:rPr>
                <w:lang w:val="uk-UA"/>
              </w:rPr>
            </w:pPr>
            <w:r>
              <w:rPr>
                <w:lang w:val="uk-UA"/>
              </w:rPr>
              <w:lastRenderedPageBreak/>
              <w:t xml:space="preserve">при призначені на посаду встановлюється випробування строком від 1 до 6 місяців; </w:t>
            </w:r>
          </w:p>
          <w:p w:rsidR="00CD3C33" w:rsidRDefault="00CD3C33" w:rsidP="00745521">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lastRenderedPageBreak/>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D345FB">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D345FB">
              <w:rPr>
                <w:rFonts w:ascii="Times New Roman" w:eastAsia="Andale Sans UI" w:hAnsi="Times New Roman" w:cs="Times New Roman"/>
                <w:color w:val="000000" w:themeColor="text1"/>
                <w:sz w:val="24"/>
                <w:szCs w:val="24"/>
                <w:lang w:eastAsia="zh-CN"/>
              </w:rPr>
              <w:t xml:space="preserve"> приймаються до 17 год. 00 хв. 29.12</w:t>
            </w:r>
            <w:r>
              <w:rPr>
                <w:rFonts w:ascii="Times New Roman" w:eastAsia="Andale Sans UI" w:hAnsi="Times New Roman" w:cs="Times New Roman"/>
                <w:color w:val="000000" w:themeColor="text1"/>
                <w:sz w:val="24"/>
                <w:szCs w:val="24"/>
                <w:lang w:eastAsia="zh-CN"/>
              </w:rPr>
              <w:t>.202</w:t>
            </w:r>
            <w:r w:rsidR="00D345FB">
              <w:rPr>
                <w:rFonts w:ascii="Times New Roman" w:eastAsia="Andale Sans UI" w:hAnsi="Times New Roman" w:cs="Times New Roman"/>
                <w:color w:val="000000" w:themeColor="text1"/>
                <w:sz w:val="24"/>
                <w:szCs w:val="24"/>
                <w:lang w:eastAsia="zh-CN"/>
              </w:rPr>
              <w:t>5</w:t>
            </w:r>
            <w:r>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D345FB" w:rsidP="00D345FB">
            <w:pPr>
              <w:spacing w:after="0" w:line="240" w:lineRule="auto"/>
              <w:ind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30.12</w:t>
            </w:r>
            <w:r w:rsidR="00CD3C33">
              <w:rPr>
                <w:rFonts w:ascii="Times New Roman" w:eastAsia="Times New Roman" w:hAnsi="Times New Roman" w:cs="Times New Roman"/>
                <w:sz w:val="24"/>
                <w:szCs w:val="24"/>
              </w:rPr>
              <w:t>.202</w:t>
            </w:r>
            <w:r>
              <w:rPr>
                <w:rFonts w:ascii="Times New Roman" w:eastAsia="Times New Roman" w:hAnsi="Times New Roman" w:cs="Times New Roman"/>
                <w:sz w:val="24"/>
                <w:szCs w:val="24"/>
              </w:rPr>
              <w:t>5</w:t>
            </w:r>
            <w:bookmarkStart w:id="2" w:name="_GoBack"/>
            <w:bookmarkEnd w:id="2"/>
            <w:r w:rsidR="00CD3C33">
              <w:rPr>
                <w:rFonts w:ascii="Times New Roman" w:eastAsia="Times New Roman" w:hAnsi="Times New Roman" w:cs="Times New Roman"/>
                <w:sz w:val="24"/>
                <w:szCs w:val="24"/>
              </w:rPr>
              <w:t xml:space="preserve"> о 10:00, м. Хмельницький, вул. </w:t>
            </w:r>
            <w:proofErr w:type="spellStart"/>
            <w:r w:rsidR="00CD3C33">
              <w:rPr>
                <w:rFonts w:ascii="Times New Roman" w:eastAsia="Times New Roman" w:hAnsi="Times New Roman" w:cs="Times New Roman"/>
                <w:sz w:val="24"/>
                <w:szCs w:val="24"/>
              </w:rPr>
              <w:t>Гната</w:t>
            </w:r>
            <w:proofErr w:type="spellEnd"/>
            <w:r w:rsidR="00CD3C33">
              <w:rPr>
                <w:rFonts w:ascii="Times New Roman" w:eastAsia="Times New Roman" w:hAnsi="Times New Roman" w:cs="Times New Roman"/>
                <w:sz w:val="24"/>
                <w:szCs w:val="24"/>
              </w:rPr>
              <w:t xml:space="preserve"> </w:t>
            </w:r>
            <w:proofErr w:type="spellStart"/>
            <w:r w:rsidR="00CD3C33">
              <w:rPr>
                <w:rFonts w:ascii="Times New Roman" w:eastAsia="Times New Roman" w:hAnsi="Times New Roman" w:cs="Times New Roman"/>
                <w:sz w:val="24"/>
                <w:szCs w:val="24"/>
              </w:rPr>
              <w:t>Чекірди</w:t>
            </w:r>
            <w:proofErr w:type="spellEnd"/>
            <w:r w:rsidR="00CD3C33">
              <w:rPr>
                <w:rFonts w:ascii="Times New Roman" w:eastAsia="Times New Roman" w:hAnsi="Times New Roman" w:cs="Times New Roman"/>
                <w:sz w:val="24"/>
                <w:szCs w:val="24"/>
              </w:rPr>
              <w:t xml:space="preserve">,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Бортник Марина Іванівна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proofErr w:type="spellStart"/>
            <w:r>
              <w:rPr>
                <w:rFonts w:ascii="Times New Roman" w:eastAsia="Times New Roman" w:hAnsi="Times New Roman" w:cs="Times New Roman"/>
                <w:sz w:val="24"/>
                <w:szCs w:val="24"/>
                <w:lang w:eastAsia="ar-SA"/>
              </w:rPr>
              <w:t>тел</w:t>
            </w:r>
            <w:proofErr w:type="spellEnd"/>
            <w:r>
              <w:rPr>
                <w:rFonts w:ascii="Times New Roman" w:eastAsia="Times New Roman" w:hAnsi="Times New Roman" w:cs="Times New Roman"/>
                <w:sz w:val="24"/>
                <w:szCs w:val="24"/>
                <w:lang w:eastAsia="ar-SA"/>
              </w:rPr>
              <w:t xml:space="preserve">.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D345FB">
            <w:pPr>
              <w:spacing w:after="0" w:line="240" w:lineRule="auto"/>
              <w:ind w:right="125"/>
              <w:jc w:val="both"/>
              <w:rPr>
                <w:rFonts w:ascii="Times New Roman" w:eastAsia="Times New Roman" w:hAnsi="Times New Roman" w:cs="Times New Roman"/>
                <w:sz w:val="24"/>
                <w:szCs w:val="24"/>
              </w:rPr>
            </w:pPr>
            <w:hyperlink r:id="rId11"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D345FB">
      <w:rPr>
        <w:rFonts w:ascii="Times New Roman" w:eastAsia="Times New Roman" w:hAnsi="Times New Roman" w:cs="Times New Roman"/>
        <w:noProof/>
        <w:color w:val="000000"/>
        <w:sz w:val="24"/>
        <w:szCs w:val="24"/>
      </w:rPr>
      <w:t>7</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5717B"/>
    <w:rsid w:val="00194992"/>
    <w:rsid w:val="00196169"/>
    <w:rsid w:val="001A422F"/>
    <w:rsid w:val="001B6E86"/>
    <w:rsid w:val="00216A23"/>
    <w:rsid w:val="00251AC3"/>
    <w:rsid w:val="00252394"/>
    <w:rsid w:val="00276EB6"/>
    <w:rsid w:val="002C2332"/>
    <w:rsid w:val="00316BC6"/>
    <w:rsid w:val="00344CAB"/>
    <w:rsid w:val="00351348"/>
    <w:rsid w:val="00355B9B"/>
    <w:rsid w:val="003829C8"/>
    <w:rsid w:val="00390CA2"/>
    <w:rsid w:val="003C4DB1"/>
    <w:rsid w:val="003C4FE5"/>
    <w:rsid w:val="003D12F7"/>
    <w:rsid w:val="004059D1"/>
    <w:rsid w:val="004201DE"/>
    <w:rsid w:val="00451990"/>
    <w:rsid w:val="00455D19"/>
    <w:rsid w:val="0046559C"/>
    <w:rsid w:val="00466B0F"/>
    <w:rsid w:val="0048288D"/>
    <w:rsid w:val="004836F5"/>
    <w:rsid w:val="004C3B78"/>
    <w:rsid w:val="004C7E32"/>
    <w:rsid w:val="004D3F89"/>
    <w:rsid w:val="004E6EB7"/>
    <w:rsid w:val="00540C95"/>
    <w:rsid w:val="00542BD6"/>
    <w:rsid w:val="00547A77"/>
    <w:rsid w:val="00556A1B"/>
    <w:rsid w:val="00562876"/>
    <w:rsid w:val="00575952"/>
    <w:rsid w:val="00585325"/>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F2"/>
    <w:rsid w:val="006D44B2"/>
    <w:rsid w:val="006F1B37"/>
    <w:rsid w:val="007110AA"/>
    <w:rsid w:val="00745521"/>
    <w:rsid w:val="00747EFB"/>
    <w:rsid w:val="00776D5C"/>
    <w:rsid w:val="007805DC"/>
    <w:rsid w:val="0079011D"/>
    <w:rsid w:val="007A7535"/>
    <w:rsid w:val="007D707A"/>
    <w:rsid w:val="007E506D"/>
    <w:rsid w:val="007F1915"/>
    <w:rsid w:val="007F4D17"/>
    <w:rsid w:val="00804C94"/>
    <w:rsid w:val="008314F0"/>
    <w:rsid w:val="00894D8B"/>
    <w:rsid w:val="008A381A"/>
    <w:rsid w:val="008A3A49"/>
    <w:rsid w:val="008B0B28"/>
    <w:rsid w:val="008E04BD"/>
    <w:rsid w:val="008F5688"/>
    <w:rsid w:val="008F574C"/>
    <w:rsid w:val="009216CC"/>
    <w:rsid w:val="00923F9B"/>
    <w:rsid w:val="009345AF"/>
    <w:rsid w:val="009574E5"/>
    <w:rsid w:val="00992695"/>
    <w:rsid w:val="009A33E8"/>
    <w:rsid w:val="009D68EE"/>
    <w:rsid w:val="009F21D2"/>
    <w:rsid w:val="00A23D12"/>
    <w:rsid w:val="00A24A9B"/>
    <w:rsid w:val="00A25632"/>
    <w:rsid w:val="00A42A41"/>
    <w:rsid w:val="00AB1022"/>
    <w:rsid w:val="00AC766C"/>
    <w:rsid w:val="00AC7B58"/>
    <w:rsid w:val="00AE229B"/>
    <w:rsid w:val="00B17529"/>
    <w:rsid w:val="00B221BF"/>
    <w:rsid w:val="00B3463C"/>
    <w:rsid w:val="00B43087"/>
    <w:rsid w:val="00BA2012"/>
    <w:rsid w:val="00BA5A4A"/>
    <w:rsid w:val="00BB0120"/>
    <w:rsid w:val="00BB093B"/>
    <w:rsid w:val="00BC479D"/>
    <w:rsid w:val="00BF1EC1"/>
    <w:rsid w:val="00C044D0"/>
    <w:rsid w:val="00C1071F"/>
    <w:rsid w:val="00C130E1"/>
    <w:rsid w:val="00C1477D"/>
    <w:rsid w:val="00C21E5D"/>
    <w:rsid w:val="00C60506"/>
    <w:rsid w:val="00C8671A"/>
    <w:rsid w:val="00C86E86"/>
    <w:rsid w:val="00C96C54"/>
    <w:rsid w:val="00CA7EB7"/>
    <w:rsid w:val="00CB1EFC"/>
    <w:rsid w:val="00CC0079"/>
    <w:rsid w:val="00CC4A68"/>
    <w:rsid w:val="00CD3C33"/>
    <w:rsid w:val="00D02C07"/>
    <w:rsid w:val="00D33690"/>
    <w:rsid w:val="00D345FB"/>
    <w:rsid w:val="00D72290"/>
    <w:rsid w:val="00D77E9E"/>
    <w:rsid w:val="00D82ED8"/>
    <w:rsid w:val="00D87973"/>
    <w:rsid w:val="00DA0632"/>
    <w:rsid w:val="00DB3073"/>
    <w:rsid w:val="00DB6548"/>
    <w:rsid w:val="00DC0678"/>
    <w:rsid w:val="00DD67E5"/>
    <w:rsid w:val="00DE00F6"/>
    <w:rsid w:val="00DE5E09"/>
    <w:rsid w:val="00DF3C46"/>
    <w:rsid w:val="00E107D1"/>
    <w:rsid w:val="00E517F9"/>
    <w:rsid w:val="00E52ED4"/>
    <w:rsid w:val="00E71A70"/>
    <w:rsid w:val="00E82700"/>
    <w:rsid w:val="00EB0AB0"/>
    <w:rsid w:val="00EB7ED1"/>
    <w:rsid w:val="00F04251"/>
    <w:rsid w:val="00F10B1C"/>
    <w:rsid w:val="00F10DDF"/>
    <w:rsid w:val="00F12D2D"/>
    <w:rsid w:val="00F334D8"/>
    <w:rsid w:val="00F41F35"/>
    <w:rsid w:val="00F57C41"/>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673336100">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dr@km.pfu.gov.ua" TargetMode="External"/><Relationship Id="rId5" Type="http://schemas.microsoft.com/office/2007/relationships/stylesWithEffects" Target="stylesWithEffects.xml"/><Relationship Id="rId10" Type="http://schemas.openxmlformats.org/officeDocument/2006/relationships/hyperlink" Target="http://search.ligazakon.ua/l_doc2.nsf/link1/KP170815.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6FCEE90-41B0-4239-A24B-2EF32AF76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9309</Words>
  <Characters>5307</Characters>
  <Application>Microsoft Office Word</Application>
  <DocSecurity>0</DocSecurity>
  <Lines>44</Lines>
  <Paragraphs>29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14587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kadry31</cp:lastModifiedBy>
  <cp:revision>7</cp:revision>
  <cp:lastPrinted>2025-11-10T13:40:00Z</cp:lastPrinted>
  <dcterms:created xsi:type="dcterms:W3CDTF">2025-12-20T09:13:00Z</dcterms:created>
  <dcterms:modified xsi:type="dcterms:W3CDTF">2025-12-22T09:04:00Z</dcterms:modified>
</cp:coreProperties>
</file>