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D208E5">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9B5123" w:rsidP="00252394">
      <w:pPr>
        <w:pStyle w:val="22"/>
        <w:spacing w:after="0" w:line="240" w:lineRule="auto"/>
        <w:ind w:left="0"/>
        <w:jc w:val="center"/>
        <w:rPr>
          <w:b/>
          <w:lang w:val="uk-UA"/>
        </w:rPr>
      </w:pPr>
      <w:r>
        <w:rPr>
          <w:b/>
          <w:bCs/>
          <w:color w:val="000000"/>
          <w:lang w:val="uk-UA"/>
        </w:rPr>
        <w:t>(</w:t>
      </w:r>
      <w:bookmarkStart w:id="1" w:name="_GoBack"/>
      <w:bookmarkEnd w:id="1"/>
      <w:r w:rsidR="00410BD5">
        <w:rPr>
          <w:b/>
          <w:bCs/>
          <w:color w:val="000000"/>
          <w:lang w:val="uk-UA"/>
        </w:rPr>
        <w:t>2 посади</w:t>
      </w:r>
      <w:r>
        <w:rPr>
          <w:b/>
          <w:bCs/>
          <w:color w:val="000000"/>
          <w:lang w:val="uk-UA"/>
        </w:rPr>
        <w:t>)</w:t>
      </w:r>
      <w:r w:rsidR="00B3463C"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751DF" w:rsidRDefault="00745521" w:rsidP="009751DF">
            <w:pPr>
              <w:pStyle w:val="cs1ebd23"/>
              <w:spacing w:before="0" w:beforeAutospacing="0" w:after="0" w:afterAutospacing="0"/>
              <w:jc w:val="both"/>
              <w:rPr>
                <w:color w:val="000000"/>
                <w:sz w:val="27"/>
                <w:szCs w:val="27"/>
              </w:rPr>
            </w:pPr>
            <w:r>
              <w:rPr>
                <w:bCs/>
                <w:color w:val="000000"/>
                <w:lang w:eastAsia="ru-RU"/>
              </w:rPr>
              <w:t xml:space="preserve">  </w:t>
            </w:r>
            <w:r w:rsidR="009751DF">
              <w:rPr>
                <w:rStyle w:val="cs23fb0664"/>
                <w:color w:val="000000"/>
              </w:rPr>
              <w:t>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9751DF" w:rsidRDefault="009751DF" w:rsidP="009751DF">
            <w:pPr>
              <w:pStyle w:val="cs1ebd23"/>
              <w:spacing w:before="0" w:beforeAutospacing="0" w:after="0" w:afterAutospacing="0"/>
              <w:jc w:val="both"/>
              <w:rPr>
                <w:color w:val="000000"/>
                <w:sz w:val="27"/>
                <w:szCs w:val="27"/>
              </w:rPr>
            </w:pPr>
            <w:r>
              <w:rPr>
                <w:rStyle w:val="cs23fb0664"/>
                <w:color w:val="000000"/>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w:t>
            </w:r>
            <w:r>
              <w:rPr>
                <w:rStyle w:val="cs23fb0664"/>
                <w:color w:val="000000"/>
              </w:rPr>
              <w:lastRenderedPageBreak/>
              <w:t>Підсистема «Звернення». Надання  одержувачу послуги інформації та результатів розгляду заяв, звернень.</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9751DF" w:rsidRDefault="009751DF" w:rsidP="009751DF">
            <w:pPr>
              <w:pStyle w:val="csd270a203"/>
              <w:spacing w:before="0" w:beforeAutospacing="0" w:after="0" w:afterAutospacing="0"/>
              <w:jc w:val="both"/>
              <w:rPr>
                <w:color w:val="000000"/>
                <w:sz w:val="27"/>
                <w:szCs w:val="27"/>
              </w:rPr>
            </w:pPr>
            <w:r>
              <w:rPr>
                <w:rStyle w:val="cs23fb0664"/>
                <w:color w:val="000000"/>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9751DF" w:rsidP="009751DF">
            <w:pPr>
              <w:pStyle w:val="csd270a203"/>
              <w:spacing w:before="0" w:beforeAutospacing="0" w:after="0" w:afterAutospacing="0"/>
              <w:jc w:val="both"/>
            </w:pPr>
            <w:r>
              <w:rPr>
                <w:rStyle w:val="cs23fb0664"/>
                <w:color w:val="000000"/>
              </w:rPr>
              <w:t>Виконання інших доручень начальника управління обслуговування громадян, начальника відділу обслуговування громадян №1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9B5123"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8C1829">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751DF" w:rsidRDefault="009751DF" w:rsidP="009751DF">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9751DF" w:rsidRDefault="009751DF" w:rsidP="009751DF">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9751DF" w:rsidP="009751DF">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color w:val="FF0000"/>
                <w:sz w:val="24"/>
                <w:szCs w:val="24"/>
              </w:rPr>
            </w:pPr>
            <w:r w:rsidRPr="00F17D4F">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F17D4F">
              <w:rPr>
                <w:rFonts w:ascii="Times New Roman" w:eastAsia="Andale Sans UI" w:hAnsi="Times New Roman" w:cs="Times New Roman"/>
                <w:color w:val="000000" w:themeColor="text1"/>
                <w:sz w:val="24"/>
                <w:szCs w:val="24"/>
                <w:lang w:eastAsia="zh-CN"/>
              </w:rPr>
              <w:t>Резюме встановленого зразка.</w:t>
            </w:r>
          </w:p>
          <w:p w:rsidR="00CD3C33" w:rsidRPr="00F17D4F" w:rsidRDefault="00CD3C33" w:rsidP="009751DF">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F17D4F">
              <w:rPr>
                <w:rFonts w:ascii="Times New Roman" w:eastAsia="Andale Sans UI" w:hAnsi="Times New Roman" w:cs="Times New Roman"/>
                <w:color w:val="000000" w:themeColor="text1"/>
                <w:sz w:val="24"/>
                <w:szCs w:val="24"/>
                <w:lang w:eastAsia="zh-CN"/>
              </w:rPr>
              <w:t>Документи</w:t>
            </w:r>
            <w:r w:rsidR="009751DF">
              <w:rPr>
                <w:rFonts w:ascii="Times New Roman" w:eastAsia="Andale Sans UI" w:hAnsi="Times New Roman" w:cs="Times New Roman"/>
                <w:color w:val="000000" w:themeColor="text1"/>
                <w:sz w:val="24"/>
                <w:szCs w:val="24"/>
                <w:lang w:eastAsia="zh-CN"/>
              </w:rPr>
              <w:t xml:space="preserve"> приймаються до 17 год. 00 хв. 10</w:t>
            </w:r>
            <w:r w:rsidR="0059001C" w:rsidRPr="00F17D4F">
              <w:rPr>
                <w:rFonts w:ascii="Times New Roman" w:eastAsia="Andale Sans UI" w:hAnsi="Times New Roman" w:cs="Times New Roman"/>
                <w:color w:val="000000" w:themeColor="text1"/>
                <w:sz w:val="24"/>
                <w:szCs w:val="24"/>
                <w:lang w:eastAsia="zh-CN"/>
              </w:rPr>
              <w:t>.</w:t>
            </w:r>
            <w:r w:rsidR="00DD21CC" w:rsidRPr="00F17D4F">
              <w:rPr>
                <w:rFonts w:ascii="Times New Roman" w:eastAsia="Andale Sans UI" w:hAnsi="Times New Roman" w:cs="Times New Roman"/>
                <w:color w:val="000000" w:themeColor="text1"/>
                <w:sz w:val="24"/>
                <w:szCs w:val="24"/>
                <w:lang w:eastAsia="zh-CN"/>
              </w:rPr>
              <w:t>0</w:t>
            </w:r>
            <w:r w:rsidR="009751DF">
              <w:rPr>
                <w:rFonts w:ascii="Times New Roman" w:eastAsia="Andale Sans UI" w:hAnsi="Times New Roman" w:cs="Times New Roman"/>
                <w:color w:val="000000" w:themeColor="text1"/>
                <w:sz w:val="24"/>
                <w:szCs w:val="24"/>
                <w:lang w:eastAsia="zh-CN"/>
              </w:rPr>
              <w:t>3</w:t>
            </w:r>
            <w:r w:rsidRPr="00F17D4F">
              <w:rPr>
                <w:rFonts w:ascii="Times New Roman" w:eastAsia="Andale Sans UI" w:hAnsi="Times New Roman" w:cs="Times New Roman"/>
                <w:color w:val="000000" w:themeColor="text1"/>
                <w:sz w:val="24"/>
                <w:szCs w:val="24"/>
                <w:lang w:eastAsia="zh-CN"/>
              </w:rPr>
              <w:t>.202</w:t>
            </w:r>
            <w:r w:rsidR="00AA23C3" w:rsidRPr="00F17D4F">
              <w:rPr>
                <w:rFonts w:ascii="Times New Roman" w:eastAsia="Andale Sans UI" w:hAnsi="Times New Roman" w:cs="Times New Roman"/>
                <w:color w:val="000000" w:themeColor="text1"/>
                <w:sz w:val="24"/>
                <w:szCs w:val="24"/>
                <w:lang w:eastAsia="zh-CN"/>
              </w:rPr>
              <w:t>6</w:t>
            </w:r>
            <w:r w:rsidRPr="00F17D4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sz w:val="24"/>
                <w:szCs w:val="24"/>
              </w:rPr>
            </w:pPr>
            <w:r w:rsidRPr="00F17D4F">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9751DF" w:rsidP="009751DF">
            <w:pPr>
              <w:spacing w:after="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59001C" w:rsidRPr="00F17D4F">
              <w:rPr>
                <w:rFonts w:ascii="Times New Roman" w:eastAsia="Times New Roman" w:hAnsi="Times New Roman" w:cs="Times New Roman"/>
                <w:sz w:val="24"/>
                <w:szCs w:val="24"/>
              </w:rPr>
              <w:t>.</w:t>
            </w:r>
            <w:r w:rsidR="00DD21CC" w:rsidRPr="00F17D4F">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sidRPr="00F17D4F">
              <w:rPr>
                <w:rFonts w:ascii="Times New Roman" w:eastAsia="Times New Roman" w:hAnsi="Times New Roman" w:cs="Times New Roman"/>
                <w:sz w:val="24"/>
                <w:szCs w:val="24"/>
              </w:rPr>
              <w:t>.202</w:t>
            </w:r>
            <w:r w:rsidR="00AA23C3" w:rsidRPr="00F17D4F">
              <w:rPr>
                <w:rFonts w:ascii="Times New Roman" w:eastAsia="Times New Roman" w:hAnsi="Times New Roman" w:cs="Times New Roman"/>
                <w:sz w:val="24"/>
                <w:szCs w:val="24"/>
              </w:rPr>
              <w:t>6</w:t>
            </w:r>
            <w:r w:rsidR="00CD3C33" w:rsidRPr="00F17D4F">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9751DF">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9B5123">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9B5123">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05AF8"/>
    <w:rsid w:val="00216A23"/>
    <w:rsid w:val="00241D36"/>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10BD5"/>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D2E44"/>
    <w:rsid w:val="005E31FC"/>
    <w:rsid w:val="005E5114"/>
    <w:rsid w:val="005F5513"/>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B6F94"/>
    <w:rsid w:val="007D707A"/>
    <w:rsid w:val="007E506D"/>
    <w:rsid w:val="007F1915"/>
    <w:rsid w:val="007F4D17"/>
    <w:rsid w:val="00804C94"/>
    <w:rsid w:val="00822A31"/>
    <w:rsid w:val="008314F0"/>
    <w:rsid w:val="008349F3"/>
    <w:rsid w:val="00894D8B"/>
    <w:rsid w:val="008A381A"/>
    <w:rsid w:val="008A3A49"/>
    <w:rsid w:val="008B0B28"/>
    <w:rsid w:val="008C1829"/>
    <w:rsid w:val="008E04BD"/>
    <w:rsid w:val="008F5688"/>
    <w:rsid w:val="008F574C"/>
    <w:rsid w:val="009216CC"/>
    <w:rsid w:val="00923F9B"/>
    <w:rsid w:val="009345AF"/>
    <w:rsid w:val="009574E5"/>
    <w:rsid w:val="009751DF"/>
    <w:rsid w:val="00992695"/>
    <w:rsid w:val="009A33E8"/>
    <w:rsid w:val="009A79AF"/>
    <w:rsid w:val="009B5123"/>
    <w:rsid w:val="009D68EE"/>
    <w:rsid w:val="009F21D2"/>
    <w:rsid w:val="00A23D12"/>
    <w:rsid w:val="00A24A9B"/>
    <w:rsid w:val="00A25632"/>
    <w:rsid w:val="00A42A41"/>
    <w:rsid w:val="00AA23C3"/>
    <w:rsid w:val="00AC766C"/>
    <w:rsid w:val="00AC7B58"/>
    <w:rsid w:val="00AE229B"/>
    <w:rsid w:val="00B17529"/>
    <w:rsid w:val="00B221BF"/>
    <w:rsid w:val="00B3463C"/>
    <w:rsid w:val="00B43087"/>
    <w:rsid w:val="00BA2012"/>
    <w:rsid w:val="00BA5A4A"/>
    <w:rsid w:val="00BB0120"/>
    <w:rsid w:val="00BB093B"/>
    <w:rsid w:val="00BC479D"/>
    <w:rsid w:val="00BF1EC1"/>
    <w:rsid w:val="00BF5C89"/>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208E5"/>
    <w:rsid w:val="00D33690"/>
    <w:rsid w:val="00D72290"/>
    <w:rsid w:val="00D77E9E"/>
    <w:rsid w:val="00D82ED8"/>
    <w:rsid w:val="00D87973"/>
    <w:rsid w:val="00DA0632"/>
    <w:rsid w:val="00DB3073"/>
    <w:rsid w:val="00DB4F0A"/>
    <w:rsid w:val="00DB6548"/>
    <w:rsid w:val="00DC0678"/>
    <w:rsid w:val="00DD21CC"/>
    <w:rsid w:val="00DD67E5"/>
    <w:rsid w:val="00DE5E09"/>
    <w:rsid w:val="00DF3C46"/>
    <w:rsid w:val="00E107D1"/>
    <w:rsid w:val="00E517F9"/>
    <w:rsid w:val="00E52ED4"/>
    <w:rsid w:val="00E71A70"/>
    <w:rsid w:val="00E75F45"/>
    <w:rsid w:val="00E82700"/>
    <w:rsid w:val="00EB0AB0"/>
    <w:rsid w:val="00EB7ED1"/>
    <w:rsid w:val="00EE22C3"/>
    <w:rsid w:val="00F04251"/>
    <w:rsid w:val="00F10DDF"/>
    <w:rsid w:val="00F12D2D"/>
    <w:rsid w:val="00F17D4F"/>
    <w:rsid w:val="00F41F35"/>
    <w:rsid w:val="00F57C41"/>
    <w:rsid w:val="00F640A7"/>
    <w:rsid w:val="00F64969"/>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DED7C-9B96-41E7-BD0A-AEDEB35A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9751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9751DF"/>
  </w:style>
  <w:style w:type="paragraph" w:customStyle="1" w:styleId="csd270a203">
    <w:name w:val="csd270a203"/>
    <w:basedOn w:val="a"/>
    <w:rsid w:val="009751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5805661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7B02C88-BAD5-4E96-A1FB-6D902E5D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8079</Words>
  <Characters>4606</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10</cp:revision>
  <cp:lastPrinted>2026-01-27T13:24:00Z</cp:lastPrinted>
  <dcterms:created xsi:type="dcterms:W3CDTF">2026-01-27T13:20:00Z</dcterms:created>
  <dcterms:modified xsi:type="dcterms:W3CDTF">2026-03-02T16:36:00Z</dcterms:modified>
</cp:coreProperties>
</file>