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D208E5">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0B31EB">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B31EB" w:rsidRPr="000B31EB" w:rsidRDefault="00745521" w:rsidP="000B31EB">
            <w:pPr>
              <w:pStyle w:val="cs1ebd23"/>
              <w:spacing w:before="0" w:beforeAutospacing="0" w:after="0" w:afterAutospacing="0"/>
              <w:jc w:val="both"/>
              <w:rPr>
                <w:color w:val="000000"/>
                <w:sz w:val="27"/>
                <w:szCs w:val="27"/>
              </w:rPr>
            </w:pPr>
            <w:r>
              <w:rPr>
                <w:bCs/>
                <w:color w:val="000000"/>
                <w:lang w:eastAsia="ru-RU"/>
              </w:rPr>
              <w:t xml:space="preserve">  </w:t>
            </w:r>
            <w:r w:rsidR="009751DF">
              <w:rPr>
                <w:rStyle w:val="cs23fb0664"/>
                <w:color w:val="000000"/>
              </w:rPr>
              <w:t> </w:t>
            </w:r>
            <w:r w:rsidR="000B31EB" w:rsidRPr="000B31EB">
              <w:rPr>
                <w:color w:val="000000"/>
              </w:rPr>
              <w:t> 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w:t>
            </w:r>
            <w:r w:rsidRPr="000B31EB">
              <w:rPr>
                <w:rFonts w:ascii="Times New Roman" w:eastAsia="Times New Roman" w:hAnsi="Times New Roman" w:cs="Times New Roman"/>
                <w:color w:val="000000"/>
                <w:sz w:val="24"/>
                <w:szCs w:val="24"/>
              </w:rPr>
              <w:lastRenderedPageBreak/>
              <w:t>Підсистема «Звернення». Надання  одержувачу послуги інформації та результатів розгляду заяв, звернень.</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 xml:space="preserve">Реєстрація користувачів електронних послуг на </w:t>
            </w:r>
            <w:proofErr w:type="spellStart"/>
            <w:r w:rsidRPr="000B31EB">
              <w:rPr>
                <w:rFonts w:ascii="Times New Roman" w:eastAsia="Times New Roman" w:hAnsi="Times New Roman" w:cs="Times New Roman"/>
                <w:color w:val="000000"/>
                <w:sz w:val="24"/>
                <w:szCs w:val="24"/>
              </w:rPr>
              <w:t>вебпорталі</w:t>
            </w:r>
            <w:proofErr w:type="spellEnd"/>
            <w:r w:rsidRPr="000B31EB">
              <w:rPr>
                <w:rFonts w:ascii="Times New Roman" w:eastAsia="Times New Roman" w:hAnsi="Times New Roman" w:cs="Times New Roman"/>
                <w:color w:val="000000"/>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0B31EB">
              <w:rPr>
                <w:rFonts w:ascii="Times New Roman" w:eastAsia="Times New Roman" w:hAnsi="Times New Roman" w:cs="Times New Roman"/>
                <w:color w:val="000000"/>
                <w:sz w:val="24"/>
                <w:szCs w:val="24"/>
              </w:rPr>
              <w:t>вебпортал</w:t>
            </w:r>
            <w:proofErr w:type="spellEnd"/>
            <w:r w:rsidRPr="000B31EB">
              <w:rPr>
                <w:rFonts w:ascii="Times New Roman" w:eastAsia="Times New Roman" w:hAnsi="Times New Roman" w:cs="Times New Roman"/>
                <w:color w:val="000000"/>
                <w:sz w:val="24"/>
                <w:szCs w:val="24"/>
              </w:rPr>
              <w:t>. Забезпечення надання головним управлінням послуг в електронній формі.</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0B31EB" w:rsidP="000B31EB">
            <w:pPr>
              <w:spacing w:after="0" w:line="240" w:lineRule="auto"/>
              <w:jc w:val="both"/>
            </w:pPr>
            <w:r w:rsidRPr="000B31EB">
              <w:rPr>
                <w:rFonts w:ascii="Times New Roman" w:eastAsia="Times New Roman" w:hAnsi="Times New Roman" w:cs="Times New Roman"/>
                <w:color w:val="000000"/>
                <w:sz w:val="24"/>
                <w:szCs w:val="24"/>
              </w:rPr>
              <w:t>Виконання інших доручень начальника управління обслуговування громадян, начальника відділу обслуговування громадян №1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513995"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CD3C33" w:rsidRPr="00635C46" w:rsidRDefault="00CD3C33" w:rsidP="008C1829">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пенсійне забезпечення».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постанова Кабінету Міністрів України від 04 червня 2015 року №389 “Про затвердження Порядку надання пільг </w:t>
            </w:r>
            <w:r w:rsidRPr="008C1829">
              <w:rPr>
                <w:rFonts w:ascii="Times New Roman" w:eastAsia="Times New Roman" w:hAnsi="Times New Roman" w:cs="Times New Roman"/>
                <w:sz w:val="24"/>
                <w:szCs w:val="24"/>
              </w:rPr>
              <w:lastRenderedPageBreak/>
              <w:t>окремим категоріям громадян з урахуванням середньомісячного сукупного доходу сім’ї”;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8C1829">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13995" w:rsidRDefault="00513995" w:rsidP="00513995">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xml:space="preserve">, </w:t>
            </w:r>
            <w:r>
              <w:t xml:space="preserve">на </w:t>
            </w:r>
            <w:proofErr w:type="spellStart"/>
            <w:r>
              <w:t>період</w:t>
            </w:r>
            <w:proofErr w:type="spellEnd"/>
            <w:r>
              <w:t xml:space="preserve"> </w:t>
            </w:r>
            <w:proofErr w:type="spellStart"/>
            <w:r>
              <w:t>відпустки</w:t>
            </w:r>
            <w:proofErr w:type="spellEnd"/>
            <w:r>
              <w:t xml:space="preserve"> для догляду за </w:t>
            </w:r>
            <w:proofErr w:type="spellStart"/>
            <w:r>
              <w:t>дитиною</w:t>
            </w:r>
            <w:proofErr w:type="spellEnd"/>
            <w:r>
              <w:rPr>
                <w:lang w:val="uk-UA"/>
              </w:rPr>
              <w:t xml:space="preserve"> основного працівника</w:t>
            </w:r>
            <w:r>
              <w:t>,</w:t>
            </w:r>
            <w:r>
              <w:rPr>
                <w:lang w:val="uk-UA"/>
              </w:rPr>
              <w:t xml:space="preserve"> до дня її фактичного виходу на роботу,</w:t>
            </w:r>
            <w:r>
              <w:t xml:space="preserve"> </w:t>
            </w:r>
            <w:r>
              <w:rPr>
                <w:lang w:val="uk-UA"/>
              </w:rPr>
              <w:t>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513995" w:rsidRDefault="00513995" w:rsidP="00513995">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Pr="00037693" w:rsidRDefault="00513995" w:rsidP="00513995">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bookmarkStart w:id="1" w:name="_GoBack"/>
            <w:bookmarkEnd w:id="1"/>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color w:val="FF0000"/>
                <w:sz w:val="24"/>
                <w:szCs w:val="24"/>
              </w:rPr>
            </w:pPr>
            <w:r w:rsidRPr="00F17D4F">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F17D4F">
              <w:rPr>
                <w:rFonts w:ascii="Times New Roman" w:eastAsia="Andale Sans UI" w:hAnsi="Times New Roman" w:cs="Times New Roman"/>
                <w:color w:val="000000" w:themeColor="text1"/>
                <w:sz w:val="24"/>
                <w:szCs w:val="24"/>
                <w:lang w:eastAsia="zh-CN"/>
              </w:rPr>
              <w:t>Резюме встановленого зразка.</w:t>
            </w:r>
          </w:p>
          <w:p w:rsidR="00CD3C33" w:rsidRPr="00F17D4F" w:rsidRDefault="00CD3C33" w:rsidP="009751DF">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F17D4F">
              <w:rPr>
                <w:rFonts w:ascii="Times New Roman" w:eastAsia="Andale Sans UI" w:hAnsi="Times New Roman" w:cs="Times New Roman"/>
                <w:color w:val="000000" w:themeColor="text1"/>
                <w:sz w:val="24"/>
                <w:szCs w:val="24"/>
                <w:lang w:eastAsia="zh-CN"/>
              </w:rPr>
              <w:t>Документи</w:t>
            </w:r>
            <w:r w:rsidR="009751DF">
              <w:rPr>
                <w:rFonts w:ascii="Times New Roman" w:eastAsia="Andale Sans UI" w:hAnsi="Times New Roman" w:cs="Times New Roman"/>
                <w:color w:val="000000" w:themeColor="text1"/>
                <w:sz w:val="24"/>
                <w:szCs w:val="24"/>
                <w:lang w:eastAsia="zh-CN"/>
              </w:rPr>
              <w:t xml:space="preserve"> приймаються до 17 год. 00 хв. 10</w:t>
            </w:r>
            <w:r w:rsidR="0059001C" w:rsidRPr="00F17D4F">
              <w:rPr>
                <w:rFonts w:ascii="Times New Roman" w:eastAsia="Andale Sans UI" w:hAnsi="Times New Roman" w:cs="Times New Roman"/>
                <w:color w:val="000000" w:themeColor="text1"/>
                <w:sz w:val="24"/>
                <w:szCs w:val="24"/>
                <w:lang w:eastAsia="zh-CN"/>
              </w:rPr>
              <w:t>.</w:t>
            </w:r>
            <w:r w:rsidR="00DD21CC" w:rsidRPr="00F17D4F">
              <w:rPr>
                <w:rFonts w:ascii="Times New Roman" w:eastAsia="Andale Sans UI" w:hAnsi="Times New Roman" w:cs="Times New Roman"/>
                <w:color w:val="000000" w:themeColor="text1"/>
                <w:sz w:val="24"/>
                <w:szCs w:val="24"/>
                <w:lang w:eastAsia="zh-CN"/>
              </w:rPr>
              <w:t>0</w:t>
            </w:r>
            <w:r w:rsidR="009751DF">
              <w:rPr>
                <w:rFonts w:ascii="Times New Roman" w:eastAsia="Andale Sans UI" w:hAnsi="Times New Roman" w:cs="Times New Roman"/>
                <w:color w:val="000000" w:themeColor="text1"/>
                <w:sz w:val="24"/>
                <w:szCs w:val="24"/>
                <w:lang w:eastAsia="zh-CN"/>
              </w:rPr>
              <w:t>3</w:t>
            </w:r>
            <w:r w:rsidRPr="00F17D4F">
              <w:rPr>
                <w:rFonts w:ascii="Times New Roman" w:eastAsia="Andale Sans UI" w:hAnsi="Times New Roman" w:cs="Times New Roman"/>
                <w:color w:val="000000" w:themeColor="text1"/>
                <w:sz w:val="24"/>
                <w:szCs w:val="24"/>
                <w:lang w:eastAsia="zh-CN"/>
              </w:rPr>
              <w:t>.202</w:t>
            </w:r>
            <w:r w:rsidR="00AA23C3" w:rsidRPr="00F17D4F">
              <w:rPr>
                <w:rFonts w:ascii="Times New Roman" w:eastAsia="Andale Sans UI" w:hAnsi="Times New Roman" w:cs="Times New Roman"/>
                <w:color w:val="000000" w:themeColor="text1"/>
                <w:sz w:val="24"/>
                <w:szCs w:val="24"/>
                <w:lang w:eastAsia="zh-CN"/>
              </w:rPr>
              <w:t>6</w:t>
            </w:r>
            <w:r w:rsidRPr="00F17D4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sz w:val="24"/>
                <w:szCs w:val="24"/>
              </w:rPr>
            </w:pPr>
            <w:r w:rsidRPr="00F17D4F">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9751DF" w:rsidP="009751DF">
            <w:pPr>
              <w:spacing w:after="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59001C" w:rsidRPr="00F17D4F">
              <w:rPr>
                <w:rFonts w:ascii="Times New Roman" w:eastAsia="Times New Roman" w:hAnsi="Times New Roman" w:cs="Times New Roman"/>
                <w:sz w:val="24"/>
                <w:szCs w:val="24"/>
              </w:rPr>
              <w:t>.</w:t>
            </w:r>
            <w:r w:rsidR="00DD21CC" w:rsidRPr="00F17D4F">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00CD3C33" w:rsidRPr="00F17D4F">
              <w:rPr>
                <w:rFonts w:ascii="Times New Roman" w:eastAsia="Times New Roman" w:hAnsi="Times New Roman" w:cs="Times New Roman"/>
                <w:sz w:val="24"/>
                <w:szCs w:val="24"/>
              </w:rPr>
              <w:t>.202</w:t>
            </w:r>
            <w:r w:rsidR="00AA23C3" w:rsidRPr="00F17D4F">
              <w:rPr>
                <w:rFonts w:ascii="Times New Roman" w:eastAsia="Times New Roman" w:hAnsi="Times New Roman" w:cs="Times New Roman"/>
                <w:sz w:val="24"/>
                <w:szCs w:val="24"/>
              </w:rPr>
              <w:t>6</w:t>
            </w:r>
            <w:r w:rsidR="00CD3C33" w:rsidRPr="00F17D4F">
              <w:rPr>
                <w:rFonts w:ascii="Times New Roman" w:eastAsia="Times New Roman" w:hAnsi="Times New Roman" w:cs="Times New Roman"/>
                <w:sz w:val="24"/>
                <w:szCs w:val="24"/>
              </w:rPr>
              <w:t xml:space="preserve"> о 10:00, м. Хмельницький, вул. </w:t>
            </w:r>
            <w:proofErr w:type="spellStart"/>
            <w:r w:rsidR="00CD3C33" w:rsidRPr="00F17D4F">
              <w:rPr>
                <w:rFonts w:ascii="Times New Roman" w:eastAsia="Times New Roman" w:hAnsi="Times New Roman" w:cs="Times New Roman"/>
                <w:sz w:val="24"/>
                <w:szCs w:val="24"/>
              </w:rPr>
              <w:t>Гната</w:t>
            </w:r>
            <w:proofErr w:type="spellEnd"/>
            <w:r w:rsidR="00CD3C33" w:rsidRPr="00F17D4F">
              <w:rPr>
                <w:rFonts w:ascii="Times New Roman" w:eastAsia="Times New Roman" w:hAnsi="Times New Roman" w:cs="Times New Roman"/>
                <w:sz w:val="24"/>
                <w:szCs w:val="24"/>
              </w:rPr>
              <w:t xml:space="preserve"> </w:t>
            </w:r>
            <w:proofErr w:type="spellStart"/>
            <w:r w:rsidR="00CD3C33" w:rsidRPr="00F17D4F">
              <w:rPr>
                <w:rFonts w:ascii="Times New Roman" w:eastAsia="Times New Roman" w:hAnsi="Times New Roman" w:cs="Times New Roman"/>
                <w:sz w:val="24"/>
                <w:szCs w:val="24"/>
              </w:rPr>
              <w:t>Чекірди</w:t>
            </w:r>
            <w:proofErr w:type="spellEnd"/>
            <w:r w:rsidR="00CD3C33" w:rsidRPr="00F17D4F">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9751DF">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513995">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513995">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37693"/>
    <w:rsid w:val="00057B20"/>
    <w:rsid w:val="00086381"/>
    <w:rsid w:val="000905E0"/>
    <w:rsid w:val="00090895"/>
    <w:rsid w:val="000A249C"/>
    <w:rsid w:val="000B31EB"/>
    <w:rsid w:val="000E3406"/>
    <w:rsid w:val="000E4CFF"/>
    <w:rsid w:val="00104BD2"/>
    <w:rsid w:val="0015717B"/>
    <w:rsid w:val="00194992"/>
    <w:rsid w:val="00196169"/>
    <w:rsid w:val="001A422F"/>
    <w:rsid w:val="001B6E86"/>
    <w:rsid w:val="00205AF8"/>
    <w:rsid w:val="00216A23"/>
    <w:rsid w:val="00241D36"/>
    <w:rsid w:val="00251AC3"/>
    <w:rsid w:val="00252394"/>
    <w:rsid w:val="0027363C"/>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B43E3"/>
    <w:rsid w:val="004C3B78"/>
    <w:rsid w:val="004C7E32"/>
    <w:rsid w:val="004D3F89"/>
    <w:rsid w:val="004E6EB7"/>
    <w:rsid w:val="0050001E"/>
    <w:rsid w:val="00513995"/>
    <w:rsid w:val="005359B7"/>
    <w:rsid w:val="00540C95"/>
    <w:rsid w:val="00542BD6"/>
    <w:rsid w:val="00547A77"/>
    <w:rsid w:val="00556A1B"/>
    <w:rsid w:val="00562876"/>
    <w:rsid w:val="00575952"/>
    <w:rsid w:val="00585325"/>
    <w:rsid w:val="0059001C"/>
    <w:rsid w:val="005A0A84"/>
    <w:rsid w:val="005A2E0B"/>
    <w:rsid w:val="005A5A8C"/>
    <w:rsid w:val="005B0A1B"/>
    <w:rsid w:val="005B28E4"/>
    <w:rsid w:val="005C5D0B"/>
    <w:rsid w:val="005D2E44"/>
    <w:rsid w:val="005E31FC"/>
    <w:rsid w:val="005E5114"/>
    <w:rsid w:val="005F5513"/>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B6F94"/>
    <w:rsid w:val="007D707A"/>
    <w:rsid w:val="007E506D"/>
    <w:rsid w:val="007F1915"/>
    <w:rsid w:val="007F4D17"/>
    <w:rsid w:val="00804C94"/>
    <w:rsid w:val="00822A31"/>
    <w:rsid w:val="008314F0"/>
    <w:rsid w:val="008349F3"/>
    <w:rsid w:val="00894D8B"/>
    <w:rsid w:val="008A381A"/>
    <w:rsid w:val="008A3A49"/>
    <w:rsid w:val="008B0B28"/>
    <w:rsid w:val="008C1829"/>
    <w:rsid w:val="008E04BD"/>
    <w:rsid w:val="008F5688"/>
    <w:rsid w:val="008F574C"/>
    <w:rsid w:val="009216CC"/>
    <w:rsid w:val="00923F9B"/>
    <w:rsid w:val="009345AF"/>
    <w:rsid w:val="009574E5"/>
    <w:rsid w:val="009751DF"/>
    <w:rsid w:val="00992695"/>
    <w:rsid w:val="009A33E8"/>
    <w:rsid w:val="009A79AF"/>
    <w:rsid w:val="009D68EE"/>
    <w:rsid w:val="009F21D2"/>
    <w:rsid w:val="00A23D12"/>
    <w:rsid w:val="00A24A9B"/>
    <w:rsid w:val="00A25632"/>
    <w:rsid w:val="00A42A41"/>
    <w:rsid w:val="00AA23C3"/>
    <w:rsid w:val="00AC766C"/>
    <w:rsid w:val="00AC7B58"/>
    <w:rsid w:val="00AE229B"/>
    <w:rsid w:val="00B17529"/>
    <w:rsid w:val="00B221BF"/>
    <w:rsid w:val="00B3463C"/>
    <w:rsid w:val="00B43087"/>
    <w:rsid w:val="00BA2012"/>
    <w:rsid w:val="00BA5A4A"/>
    <w:rsid w:val="00BB0120"/>
    <w:rsid w:val="00BB093B"/>
    <w:rsid w:val="00BC479D"/>
    <w:rsid w:val="00BF1EC1"/>
    <w:rsid w:val="00BF5C89"/>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208E5"/>
    <w:rsid w:val="00D33690"/>
    <w:rsid w:val="00D71C02"/>
    <w:rsid w:val="00D72290"/>
    <w:rsid w:val="00D77E9E"/>
    <w:rsid w:val="00D82ED8"/>
    <w:rsid w:val="00D87973"/>
    <w:rsid w:val="00DA0632"/>
    <w:rsid w:val="00DB3073"/>
    <w:rsid w:val="00DB4F0A"/>
    <w:rsid w:val="00DB6548"/>
    <w:rsid w:val="00DC0678"/>
    <w:rsid w:val="00DD21CC"/>
    <w:rsid w:val="00DD67E5"/>
    <w:rsid w:val="00DE5E09"/>
    <w:rsid w:val="00DF3C46"/>
    <w:rsid w:val="00E107D1"/>
    <w:rsid w:val="00E517F9"/>
    <w:rsid w:val="00E52ED4"/>
    <w:rsid w:val="00E71A70"/>
    <w:rsid w:val="00E75F45"/>
    <w:rsid w:val="00E82700"/>
    <w:rsid w:val="00EB0AB0"/>
    <w:rsid w:val="00EB7ED1"/>
    <w:rsid w:val="00EE22C3"/>
    <w:rsid w:val="00F04251"/>
    <w:rsid w:val="00F10DDF"/>
    <w:rsid w:val="00F12D2D"/>
    <w:rsid w:val="00F17D4F"/>
    <w:rsid w:val="00F41F35"/>
    <w:rsid w:val="00F57C41"/>
    <w:rsid w:val="00F640A7"/>
    <w:rsid w:val="00F64969"/>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9DED7C-9B96-41E7-BD0A-AEDEB35A3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1ebd23">
    <w:name w:val="cs1ebd23"/>
    <w:basedOn w:val="a"/>
    <w:rsid w:val="009751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9751DF"/>
  </w:style>
  <w:style w:type="paragraph" w:customStyle="1" w:styleId="csd270a203">
    <w:name w:val="csd270a203"/>
    <w:basedOn w:val="a"/>
    <w:rsid w:val="009751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457720154">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5805661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16522937">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EC0581-96A0-4876-909C-C5B5038FB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8151</Words>
  <Characters>4647</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5</cp:revision>
  <cp:lastPrinted>2026-01-27T13:24:00Z</cp:lastPrinted>
  <dcterms:created xsi:type="dcterms:W3CDTF">2026-03-02T16:06:00Z</dcterms:created>
  <dcterms:modified xsi:type="dcterms:W3CDTF">2026-03-02T16:43:00Z</dcterms:modified>
</cp:coreProperties>
</file>