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D208E5">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F640A7">
        <w:rPr>
          <w:b/>
          <w:bCs/>
          <w:color w:val="000000"/>
          <w:lang w:val="uk-UA"/>
        </w:rPr>
        <w:t>1</w:t>
      </w:r>
      <w:r w:rsidR="004B43E3">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0B31EB">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4B43E3">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B31EB" w:rsidRPr="000B31EB" w:rsidRDefault="00745521" w:rsidP="000B31EB">
            <w:pPr>
              <w:pStyle w:val="cs1ebd23"/>
              <w:spacing w:before="0" w:beforeAutospacing="0" w:after="0" w:afterAutospacing="0"/>
              <w:jc w:val="both"/>
              <w:rPr>
                <w:color w:val="000000"/>
                <w:sz w:val="27"/>
                <w:szCs w:val="27"/>
              </w:rPr>
            </w:pPr>
            <w:r>
              <w:rPr>
                <w:bCs/>
                <w:color w:val="000000"/>
                <w:lang w:eastAsia="ru-RU"/>
              </w:rPr>
              <w:t xml:space="preserve">  </w:t>
            </w:r>
            <w:r w:rsidR="009751DF">
              <w:rPr>
                <w:rStyle w:val="cs23fb0664"/>
                <w:color w:val="000000"/>
              </w:rPr>
              <w:t> </w:t>
            </w:r>
            <w:r w:rsidR="000B31EB" w:rsidRPr="000B31EB">
              <w:rPr>
                <w:color w:val="000000"/>
              </w:rPr>
              <w:t> 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w:t>
            </w:r>
            <w:r w:rsidRPr="000B31EB">
              <w:rPr>
                <w:rFonts w:ascii="Times New Roman" w:eastAsia="Times New Roman" w:hAnsi="Times New Roman" w:cs="Times New Roman"/>
                <w:color w:val="000000"/>
                <w:sz w:val="24"/>
                <w:szCs w:val="24"/>
              </w:rPr>
              <w:lastRenderedPageBreak/>
              <w:t>Підсистема «Звернення». Надання  одержувачу послуги інформації та результатів розгляду заяв, звернень.</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0B31EB" w:rsidRPr="000B31EB" w:rsidRDefault="000B31EB" w:rsidP="000B31EB">
            <w:pPr>
              <w:spacing w:after="0" w:line="240" w:lineRule="auto"/>
              <w:jc w:val="both"/>
              <w:rPr>
                <w:rFonts w:ascii="Times New Roman" w:eastAsia="Times New Roman" w:hAnsi="Times New Roman" w:cs="Times New Roman"/>
                <w:color w:val="000000"/>
                <w:sz w:val="27"/>
                <w:szCs w:val="27"/>
              </w:rPr>
            </w:pPr>
            <w:r w:rsidRPr="000B31EB">
              <w:rPr>
                <w:rFonts w:ascii="Times New Roman" w:eastAsia="Times New Roman" w:hAnsi="Times New Roman" w:cs="Times New Roman"/>
                <w:color w:val="000000"/>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0B31EB" w:rsidP="000B31EB">
            <w:pPr>
              <w:spacing w:after="0" w:line="240" w:lineRule="auto"/>
              <w:jc w:val="both"/>
            </w:pPr>
            <w:r w:rsidRPr="000B31EB">
              <w:rPr>
                <w:rFonts w:ascii="Times New Roman" w:eastAsia="Times New Roman" w:hAnsi="Times New Roman" w:cs="Times New Roman"/>
                <w:color w:val="000000"/>
                <w:sz w:val="24"/>
                <w:szCs w:val="24"/>
              </w:rPr>
              <w:t>Виконання інших доручень начальника управління обслуговування громадян, начальника відділу обслуговування громадян №1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C500F1"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04 червня 2015 року №389 “Про затвердження Порядку надання пільг </w:t>
            </w:r>
            <w:r w:rsidRPr="008C1829">
              <w:rPr>
                <w:rFonts w:ascii="Times New Roman" w:eastAsia="Times New Roman" w:hAnsi="Times New Roman" w:cs="Times New Roman"/>
                <w:sz w:val="24"/>
                <w:szCs w:val="24"/>
              </w:rPr>
              <w:lastRenderedPageBreak/>
              <w:t>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37693" w:rsidRDefault="00037693" w:rsidP="00037693">
            <w:pPr>
              <w:pStyle w:val="ae"/>
              <w:snapToGrid w:val="0"/>
              <w:spacing w:after="0" w:line="254" w:lineRule="auto"/>
              <w:jc w:val="both"/>
              <w:rPr>
                <w:lang w:val="uk-UA"/>
              </w:rPr>
            </w:pPr>
            <w:r>
              <w:rPr>
                <w:lang w:val="uk-UA"/>
              </w:rPr>
              <w:t>ст</w:t>
            </w:r>
            <w:bookmarkStart w:id="1" w:name="_GoBack"/>
            <w:bookmarkEnd w:id="1"/>
            <w:r>
              <w:rPr>
                <w:lang w:val="uk-UA"/>
              </w:rPr>
              <w:t>роково, на період призову на військову службу під час мобілізації основного працівника, до дня його фактичного виходу на роботу, до призначення на посаду переможця конкурсу або 12 місяців з дня припинення чи скасування воєнного стану;</w:t>
            </w:r>
          </w:p>
          <w:p w:rsidR="00037693" w:rsidRDefault="00037693" w:rsidP="00037693">
            <w:pPr>
              <w:pStyle w:val="ae"/>
              <w:snapToGrid w:val="0"/>
              <w:spacing w:before="0" w:after="0" w:line="254" w:lineRule="auto"/>
              <w:jc w:val="both"/>
              <w:rPr>
                <w:rFonts w:eastAsia="Times New Roman"/>
                <w:lang w:val="uk-UA"/>
              </w:rPr>
            </w:pPr>
            <w:r>
              <w:rPr>
                <w:lang w:val="uk-UA"/>
              </w:rPr>
              <w:t xml:space="preserve">при призначені на посаду встановлюється випробування строком від 1 до 6 місяців; </w:t>
            </w:r>
          </w:p>
          <w:p w:rsidR="00037693" w:rsidRDefault="00037693" w:rsidP="00037693">
            <w:pPr>
              <w:pStyle w:val="ae"/>
              <w:snapToGrid w:val="0"/>
              <w:spacing w:before="0" w:after="0" w:line="254"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Pr="00037693" w:rsidRDefault="00037693" w:rsidP="00037693">
            <w:pPr>
              <w:pStyle w:val="ae"/>
              <w:snapToGrid w:val="0"/>
              <w:spacing w:before="0" w:after="0" w:line="256" w:lineRule="auto"/>
              <w:jc w:val="both"/>
              <w:rPr>
                <w:lang w:val="uk-UA"/>
              </w:rPr>
            </w:pPr>
            <w:r w:rsidRPr="00037693">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color w:val="FF0000"/>
                <w:sz w:val="24"/>
                <w:szCs w:val="24"/>
              </w:rPr>
            </w:pPr>
            <w:r w:rsidRPr="00F17D4F">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F17D4F">
              <w:rPr>
                <w:rFonts w:ascii="Times New Roman" w:eastAsia="Andale Sans UI" w:hAnsi="Times New Roman" w:cs="Times New Roman"/>
                <w:color w:val="000000" w:themeColor="text1"/>
                <w:sz w:val="24"/>
                <w:szCs w:val="24"/>
                <w:lang w:eastAsia="zh-CN"/>
              </w:rPr>
              <w:t>Резюме встановленого зразка.</w:t>
            </w:r>
          </w:p>
          <w:p w:rsidR="00CD3C33" w:rsidRPr="00F17D4F" w:rsidRDefault="00CD3C33" w:rsidP="009751DF">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F17D4F">
              <w:rPr>
                <w:rFonts w:ascii="Times New Roman" w:eastAsia="Andale Sans UI" w:hAnsi="Times New Roman" w:cs="Times New Roman"/>
                <w:color w:val="000000" w:themeColor="text1"/>
                <w:sz w:val="24"/>
                <w:szCs w:val="24"/>
                <w:lang w:eastAsia="zh-CN"/>
              </w:rPr>
              <w:t>Документи</w:t>
            </w:r>
            <w:r w:rsidR="009751DF">
              <w:rPr>
                <w:rFonts w:ascii="Times New Roman" w:eastAsia="Andale Sans UI" w:hAnsi="Times New Roman" w:cs="Times New Roman"/>
                <w:color w:val="000000" w:themeColor="text1"/>
                <w:sz w:val="24"/>
                <w:szCs w:val="24"/>
                <w:lang w:eastAsia="zh-CN"/>
              </w:rPr>
              <w:t xml:space="preserve"> приймаються до 17 год. 00 хв. 10</w:t>
            </w:r>
            <w:r w:rsidR="0059001C" w:rsidRPr="00F17D4F">
              <w:rPr>
                <w:rFonts w:ascii="Times New Roman" w:eastAsia="Andale Sans UI" w:hAnsi="Times New Roman" w:cs="Times New Roman"/>
                <w:color w:val="000000" w:themeColor="text1"/>
                <w:sz w:val="24"/>
                <w:szCs w:val="24"/>
                <w:lang w:eastAsia="zh-CN"/>
              </w:rPr>
              <w:t>.</w:t>
            </w:r>
            <w:r w:rsidR="00DD21CC" w:rsidRPr="00F17D4F">
              <w:rPr>
                <w:rFonts w:ascii="Times New Roman" w:eastAsia="Andale Sans UI" w:hAnsi="Times New Roman" w:cs="Times New Roman"/>
                <w:color w:val="000000" w:themeColor="text1"/>
                <w:sz w:val="24"/>
                <w:szCs w:val="24"/>
                <w:lang w:eastAsia="zh-CN"/>
              </w:rPr>
              <w:t>0</w:t>
            </w:r>
            <w:r w:rsidR="009751DF">
              <w:rPr>
                <w:rFonts w:ascii="Times New Roman" w:eastAsia="Andale Sans UI" w:hAnsi="Times New Roman" w:cs="Times New Roman"/>
                <w:color w:val="000000" w:themeColor="text1"/>
                <w:sz w:val="24"/>
                <w:szCs w:val="24"/>
                <w:lang w:eastAsia="zh-CN"/>
              </w:rPr>
              <w:t>3</w:t>
            </w:r>
            <w:r w:rsidRPr="00F17D4F">
              <w:rPr>
                <w:rFonts w:ascii="Times New Roman" w:eastAsia="Andale Sans UI" w:hAnsi="Times New Roman" w:cs="Times New Roman"/>
                <w:color w:val="000000" w:themeColor="text1"/>
                <w:sz w:val="24"/>
                <w:szCs w:val="24"/>
                <w:lang w:eastAsia="zh-CN"/>
              </w:rPr>
              <w:t>.202</w:t>
            </w:r>
            <w:r w:rsidR="00AA23C3" w:rsidRPr="00F17D4F">
              <w:rPr>
                <w:rFonts w:ascii="Times New Roman" w:eastAsia="Andale Sans UI" w:hAnsi="Times New Roman" w:cs="Times New Roman"/>
                <w:color w:val="000000" w:themeColor="text1"/>
                <w:sz w:val="24"/>
                <w:szCs w:val="24"/>
                <w:lang w:eastAsia="zh-CN"/>
              </w:rPr>
              <w:t>6</w:t>
            </w:r>
            <w:r w:rsidRPr="00F17D4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CD3C33" w:rsidP="00A52F32">
            <w:pPr>
              <w:spacing w:after="0" w:line="240" w:lineRule="auto"/>
              <w:ind w:left="127" w:right="126"/>
              <w:rPr>
                <w:rFonts w:ascii="Times New Roman" w:eastAsia="Times New Roman" w:hAnsi="Times New Roman" w:cs="Times New Roman"/>
                <w:sz w:val="24"/>
                <w:szCs w:val="24"/>
              </w:rPr>
            </w:pPr>
            <w:r w:rsidRPr="00F17D4F">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F17D4F" w:rsidRDefault="009751DF" w:rsidP="009751DF">
            <w:pPr>
              <w:spacing w:after="0" w:line="240" w:lineRule="auto"/>
              <w:ind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59001C" w:rsidRPr="00F17D4F">
              <w:rPr>
                <w:rFonts w:ascii="Times New Roman" w:eastAsia="Times New Roman" w:hAnsi="Times New Roman" w:cs="Times New Roman"/>
                <w:sz w:val="24"/>
                <w:szCs w:val="24"/>
              </w:rPr>
              <w:t>.</w:t>
            </w:r>
            <w:r w:rsidR="00DD21CC" w:rsidRPr="00F17D4F">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D3C33" w:rsidRPr="00F17D4F">
              <w:rPr>
                <w:rFonts w:ascii="Times New Roman" w:eastAsia="Times New Roman" w:hAnsi="Times New Roman" w:cs="Times New Roman"/>
                <w:sz w:val="24"/>
                <w:szCs w:val="24"/>
              </w:rPr>
              <w:t>.202</w:t>
            </w:r>
            <w:r w:rsidR="00AA23C3" w:rsidRPr="00F17D4F">
              <w:rPr>
                <w:rFonts w:ascii="Times New Roman" w:eastAsia="Times New Roman" w:hAnsi="Times New Roman" w:cs="Times New Roman"/>
                <w:sz w:val="24"/>
                <w:szCs w:val="24"/>
              </w:rPr>
              <w:t>6</w:t>
            </w:r>
            <w:r w:rsidR="00CD3C33" w:rsidRPr="00F17D4F">
              <w:rPr>
                <w:rFonts w:ascii="Times New Roman" w:eastAsia="Times New Roman" w:hAnsi="Times New Roman" w:cs="Times New Roman"/>
                <w:sz w:val="24"/>
                <w:szCs w:val="24"/>
              </w:rPr>
              <w:t xml:space="preserve"> 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9751DF">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C500F1">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500F1">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37693"/>
    <w:rsid w:val="00057B20"/>
    <w:rsid w:val="00086381"/>
    <w:rsid w:val="000905E0"/>
    <w:rsid w:val="00090895"/>
    <w:rsid w:val="000A249C"/>
    <w:rsid w:val="000B31EB"/>
    <w:rsid w:val="000E3406"/>
    <w:rsid w:val="000E4CFF"/>
    <w:rsid w:val="00104BD2"/>
    <w:rsid w:val="0015717B"/>
    <w:rsid w:val="00194992"/>
    <w:rsid w:val="00196169"/>
    <w:rsid w:val="001A422F"/>
    <w:rsid w:val="001B6E86"/>
    <w:rsid w:val="00205AF8"/>
    <w:rsid w:val="00216A23"/>
    <w:rsid w:val="00241D36"/>
    <w:rsid w:val="00251AC3"/>
    <w:rsid w:val="00252394"/>
    <w:rsid w:val="0027363C"/>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B43E3"/>
    <w:rsid w:val="004C3B78"/>
    <w:rsid w:val="004C7E32"/>
    <w:rsid w:val="004D3F89"/>
    <w:rsid w:val="004E6EB7"/>
    <w:rsid w:val="0050001E"/>
    <w:rsid w:val="005359B7"/>
    <w:rsid w:val="00540C95"/>
    <w:rsid w:val="00542BD6"/>
    <w:rsid w:val="00547A77"/>
    <w:rsid w:val="00556A1B"/>
    <w:rsid w:val="00562876"/>
    <w:rsid w:val="00575952"/>
    <w:rsid w:val="00585325"/>
    <w:rsid w:val="0059001C"/>
    <w:rsid w:val="005A0A84"/>
    <w:rsid w:val="005A2E0B"/>
    <w:rsid w:val="005A5A8C"/>
    <w:rsid w:val="005B0A1B"/>
    <w:rsid w:val="005B28E4"/>
    <w:rsid w:val="005C5D0B"/>
    <w:rsid w:val="005D2E44"/>
    <w:rsid w:val="005E31FC"/>
    <w:rsid w:val="005E5114"/>
    <w:rsid w:val="005F5513"/>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B6F94"/>
    <w:rsid w:val="007D707A"/>
    <w:rsid w:val="007E506D"/>
    <w:rsid w:val="007F1915"/>
    <w:rsid w:val="007F4D17"/>
    <w:rsid w:val="00804C94"/>
    <w:rsid w:val="00822A31"/>
    <w:rsid w:val="008314F0"/>
    <w:rsid w:val="008349F3"/>
    <w:rsid w:val="00894D8B"/>
    <w:rsid w:val="008A381A"/>
    <w:rsid w:val="008A3A49"/>
    <w:rsid w:val="008B0B28"/>
    <w:rsid w:val="008C1829"/>
    <w:rsid w:val="008E04BD"/>
    <w:rsid w:val="008F5688"/>
    <w:rsid w:val="008F574C"/>
    <w:rsid w:val="009216CC"/>
    <w:rsid w:val="00923F9B"/>
    <w:rsid w:val="009345AF"/>
    <w:rsid w:val="009574E5"/>
    <w:rsid w:val="009751DF"/>
    <w:rsid w:val="00992695"/>
    <w:rsid w:val="009A33E8"/>
    <w:rsid w:val="009A79AF"/>
    <w:rsid w:val="009D68EE"/>
    <w:rsid w:val="009F21D2"/>
    <w:rsid w:val="00A23D12"/>
    <w:rsid w:val="00A24A9B"/>
    <w:rsid w:val="00A25632"/>
    <w:rsid w:val="00A42A41"/>
    <w:rsid w:val="00AA23C3"/>
    <w:rsid w:val="00AC766C"/>
    <w:rsid w:val="00AC7B58"/>
    <w:rsid w:val="00AE229B"/>
    <w:rsid w:val="00B17529"/>
    <w:rsid w:val="00B221BF"/>
    <w:rsid w:val="00B3463C"/>
    <w:rsid w:val="00B43087"/>
    <w:rsid w:val="00BA2012"/>
    <w:rsid w:val="00BA5A4A"/>
    <w:rsid w:val="00BB0120"/>
    <w:rsid w:val="00BB093B"/>
    <w:rsid w:val="00BC479D"/>
    <w:rsid w:val="00BF1EC1"/>
    <w:rsid w:val="00BF5C89"/>
    <w:rsid w:val="00C044D0"/>
    <w:rsid w:val="00C1071F"/>
    <w:rsid w:val="00C130E1"/>
    <w:rsid w:val="00C1477D"/>
    <w:rsid w:val="00C21E5D"/>
    <w:rsid w:val="00C500F1"/>
    <w:rsid w:val="00C60506"/>
    <w:rsid w:val="00C8671A"/>
    <w:rsid w:val="00C86E86"/>
    <w:rsid w:val="00CA7EB7"/>
    <w:rsid w:val="00CB1EFC"/>
    <w:rsid w:val="00CC0079"/>
    <w:rsid w:val="00CC4A68"/>
    <w:rsid w:val="00CD3C33"/>
    <w:rsid w:val="00D02C07"/>
    <w:rsid w:val="00D208E5"/>
    <w:rsid w:val="00D33690"/>
    <w:rsid w:val="00D71C02"/>
    <w:rsid w:val="00D72290"/>
    <w:rsid w:val="00D77E9E"/>
    <w:rsid w:val="00D82ED8"/>
    <w:rsid w:val="00D87973"/>
    <w:rsid w:val="00DA0632"/>
    <w:rsid w:val="00DB3073"/>
    <w:rsid w:val="00DB4F0A"/>
    <w:rsid w:val="00DB6548"/>
    <w:rsid w:val="00DC0678"/>
    <w:rsid w:val="00DD21CC"/>
    <w:rsid w:val="00DD67E5"/>
    <w:rsid w:val="00DE5E09"/>
    <w:rsid w:val="00DF3C46"/>
    <w:rsid w:val="00E107D1"/>
    <w:rsid w:val="00E517F9"/>
    <w:rsid w:val="00E52ED4"/>
    <w:rsid w:val="00E71A70"/>
    <w:rsid w:val="00E75F45"/>
    <w:rsid w:val="00E82700"/>
    <w:rsid w:val="00EB0AB0"/>
    <w:rsid w:val="00EB7ED1"/>
    <w:rsid w:val="00EE22C3"/>
    <w:rsid w:val="00F04251"/>
    <w:rsid w:val="00F10DDF"/>
    <w:rsid w:val="00F12D2D"/>
    <w:rsid w:val="00F17D4F"/>
    <w:rsid w:val="00F41F35"/>
    <w:rsid w:val="00F57C41"/>
    <w:rsid w:val="00F640A7"/>
    <w:rsid w:val="00F64969"/>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9DED7C-9B96-41E7-BD0A-AEDEB35A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9751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9751DF"/>
  </w:style>
  <w:style w:type="paragraph" w:customStyle="1" w:styleId="csd270a203">
    <w:name w:val="csd270a203"/>
    <w:basedOn w:val="a"/>
    <w:rsid w:val="009751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457720154">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5805661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16522937">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16622E-8EC2-4B71-B4C1-4C6EF45B0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8214</Words>
  <Characters>4683</Characters>
  <Application>Microsoft Office Word</Application>
  <DocSecurity>0</DocSecurity>
  <Lines>39</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2</cp:revision>
  <cp:lastPrinted>2026-01-27T13:24:00Z</cp:lastPrinted>
  <dcterms:created xsi:type="dcterms:W3CDTF">2026-03-02T16:35:00Z</dcterms:created>
  <dcterms:modified xsi:type="dcterms:W3CDTF">2026-03-02T16:35:00Z</dcterms:modified>
</cp:coreProperties>
</file>