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903D28">
        <w:rPr>
          <w:b/>
          <w:bCs/>
          <w:color w:val="000000"/>
          <w:lang w:val="uk-UA"/>
        </w:rPr>
        <w:t>7</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proofErr w:type="spellStart"/>
      <w:r w:rsidR="00903D28">
        <w:rPr>
          <w:b/>
          <w:bCs/>
          <w:color w:val="000000"/>
          <w:lang w:val="uk-UA"/>
        </w:rPr>
        <w:t>Красилів</w:t>
      </w:r>
      <w:proofErr w:type="spellEnd"/>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Pr="00BC5A59" w:rsidRDefault="00745521" w:rsidP="00E727D6">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E727D6"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E727D6" w:rsidRPr="00BC5A59" w:rsidRDefault="00E727D6" w:rsidP="00E727D6">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E727D6" w:rsidRPr="00BC5A59" w:rsidRDefault="00E727D6" w:rsidP="00E727D6">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E727D6" w:rsidRPr="00BC5A59" w:rsidRDefault="00E727D6" w:rsidP="00E727D6">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E727D6" w:rsidRPr="00BC5A59" w:rsidRDefault="00E727D6" w:rsidP="00E727D6">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E727D6" w:rsidRPr="00BC5A59" w:rsidRDefault="00E727D6" w:rsidP="00E727D6">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w:t>
            </w:r>
            <w:r w:rsidRPr="00BC5A59">
              <w:rPr>
                <w:rFonts w:ascii="Times New Roman" w:hAnsi="Times New Roman" w:cs="Times New Roman"/>
                <w:sz w:val="24"/>
                <w:szCs w:val="24"/>
              </w:rPr>
              <w:lastRenderedPageBreak/>
              <w:t>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E727D6" w:rsidRPr="00BC5A59" w:rsidRDefault="00E727D6" w:rsidP="00E727D6">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E727D6" w:rsidRPr="00BC5A59" w:rsidRDefault="00E727D6" w:rsidP="00E727D6">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Реєстрація користувачів електронних послуг на </w:t>
            </w:r>
            <w:proofErr w:type="spellStart"/>
            <w:r w:rsidRPr="00BC5A59">
              <w:rPr>
                <w:rFonts w:ascii="Times New Roman" w:hAnsi="Times New Roman" w:cs="Times New Roman"/>
                <w:sz w:val="24"/>
                <w:szCs w:val="24"/>
              </w:rPr>
              <w:t>вебпорталі</w:t>
            </w:r>
            <w:proofErr w:type="spellEnd"/>
            <w:r w:rsidRPr="00BC5A59">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BC5A59">
              <w:rPr>
                <w:rFonts w:ascii="Times New Roman" w:hAnsi="Times New Roman" w:cs="Times New Roman"/>
                <w:sz w:val="24"/>
                <w:szCs w:val="24"/>
              </w:rPr>
              <w:t>вебпортал</w:t>
            </w:r>
            <w:proofErr w:type="spellEnd"/>
            <w:r w:rsidRPr="00BC5A59">
              <w:rPr>
                <w:rFonts w:ascii="Times New Roman" w:hAnsi="Times New Roman" w:cs="Times New Roman"/>
                <w:sz w:val="24"/>
                <w:szCs w:val="24"/>
              </w:rPr>
              <w:t>. Забезпечення надання головним управлінням послуг в електронній формі.</w:t>
            </w:r>
          </w:p>
          <w:p w:rsidR="00E727D6" w:rsidRPr="00BC5A59" w:rsidRDefault="00E727D6" w:rsidP="00E727D6">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E727D6" w:rsidP="00E727D6">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BC5A59">
              <w:rPr>
                <w:rStyle w:val="40"/>
                <w:sz w:val="24"/>
                <w:szCs w:val="24"/>
              </w:rPr>
              <w:t xml:space="preserve"> </w:t>
            </w:r>
            <w:r w:rsidRPr="00E727D6">
              <w:rPr>
                <w:rStyle w:val="40"/>
                <w:i w:val="0"/>
                <w:sz w:val="24"/>
                <w:szCs w:val="24"/>
              </w:rPr>
              <w:t>начальника управління обслуговування громадян, начальника відділу обслуговування громадян №7 (сервісного центру).</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CA2ACA"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E727D6" w:rsidRDefault="00E727D6" w:rsidP="00E727D6">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727D6" w:rsidRDefault="00E727D6" w:rsidP="00E727D6">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E727D6" w:rsidP="00E727D6">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E727D6"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E727D6" w:rsidP="00E727D6">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Pr="00B2202D" w:rsidRDefault="00E727D6" w:rsidP="00E727D6">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E727D6" w:rsidRPr="00B2202D" w:rsidRDefault="00E727D6" w:rsidP="00E727D6">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E727D6" w:rsidRPr="00B2202D" w:rsidRDefault="00E727D6" w:rsidP="00E727D6">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E727D6" w:rsidRDefault="00E727D6" w:rsidP="00E727D6">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E727D6" w:rsidRDefault="00E727D6" w:rsidP="00E727D6">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E727D6" w:rsidRDefault="00E727D6" w:rsidP="00E727D6">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E727D6" w:rsidRDefault="00E727D6" w:rsidP="00E727D6">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E727D6" w:rsidP="00E727D6">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E727D6" w:rsidRPr="00B2202D" w:rsidRDefault="00E727D6" w:rsidP="00E727D6">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E727D6" w:rsidRPr="00B2202D" w:rsidRDefault="00E727D6" w:rsidP="00E727D6">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E727D6" w:rsidP="00E727D6">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Pr="00CC4A68" w:rsidRDefault="00E727D6" w:rsidP="00E727D6">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E727D6" w:rsidRDefault="00E727D6" w:rsidP="00E727D6">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E727D6" w:rsidRPr="00B2202D" w:rsidRDefault="00E727D6" w:rsidP="00E727D6">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E727D6" w:rsidRPr="00CC4A68" w:rsidRDefault="00E727D6" w:rsidP="00E727D6">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E727D6" w:rsidRDefault="00E727D6" w:rsidP="00E727D6">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E727D6" w:rsidRPr="0064018E" w:rsidRDefault="00E727D6" w:rsidP="00E727D6">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E727D6" w:rsidRPr="0064018E" w:rsidRDefault="00E727D6" w:rsidP="00E727D6">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E727D6" w:rsidRPr="0064018E"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E727D6" w:rsidRDefault="00E727D6" w:rsidP="00E727D6">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E727D6" w:rsidRDefault="00E727D6" w:rsidP="00E727D6">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E727D6" w:rsidRPr="00866547" w:rsidRDefault="00E727D6" w:rsidP="00E727D6">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E727D6" w:rsidRPr="00866547" w:rsidRDefault="00E727D6" w:rsidP="00E727D6">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E727D6" w:rsidRPr="00866547" w:rsidRDefault="00E727D6" w:rsidP="00E727D6">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E727D6" w:rsidRPr="004E4929" w:rsidRDefault="00E727D6" w:rsidP="00E727D6">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E727D6" w:rsidP="00E727D6">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E727D6">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w:t>
            </w:r>
            <w:r>
              <w:rPr>
                <w:rFonts w:ascii="Times New Roman" w:eastAsia="Times New Roman" w:hAnsi="Times New Roman" w:cs="Times New Roman"/>
                <w:sz w:val="24"/>
                <w:szCs w:val="24"/>
                <w:lang w:val="ru-RU" w:eastAsia="ar-SA"/>
              </w:rPr>
              <w:lastRenderedPageBreak/>
              <w:t xml:space="preserve">“Про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B719F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17 год. 00 хв. </w:t>
            </w:r>
            <w:r w:rsidR="00CA2ACA">
              <w:rPr>
                <w:rFonts w:ascii="Times New Roman" w:eastAsia="Andale Sans UI" w:hAnsi="Times New Roman" w:cs="Times New Roman"/>
                <w:color w:val="000000" w:themeColor="text1"/>
                <w:sz w:val="24"/>
                <w:szCs w:val="24"/>
                <w:lang w:eastAsia="zh-CN"/>
              </w:rPr>
              <w:t>06.05.2026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A2ACA" w:rsidP="00CA2ACA">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8</w:t>
            </w:r>
            <w:bookmarkStart w:id="2" w:name="_GoBack"/>
            <w:bookmarkEnd w:id="2"/>
            <w:r>
              <w:rPr>
                <w:rFonts w:ascii="Times New Roman" w:eastAsia="Andale Sans UI" w:hAnsi="Times New Roman" w:cs="Times New Roman"/>
                <w:color w:val="000000" w:themeColor="text1"/>
                <w:sz w:val="24"/>
                <w:szCs w:val="24"/>
                <w:lang w:eastAsia="zh-CN"/>
              </w:rPr>
              <w:t>.05.2026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727D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CA2ACA">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A2ACA">
      <w:rPr>
        <w:rFonts w:ascii="Times New Roman" w:eastAsia="Times New Roman" w:hAnsi="Times New Roman" w:cs="Times New Roman"/>
        <w:noProof/>
        <w:color w:val="000000"/>
        <w:sz w:val="24"/>
        <w:szCs w:val="24"/>
      </w:rPr>
      <w:t>5</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C766C"/>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03D28"/>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719F8"/>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2ACA"/>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727D6"/>
    <w:rsid w:val="00E82700"/>
    <w:rsid w:val="00EB0AB0"/>
    <w:rsid w:val="00EB7ED1"/>
    <w:rsid w:val="00EE22C3"/>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416B01-532E-46EF-A8BC-52E00292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1DC8367-BB20-4DB9-B66D-3E2716BA0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8073</Words>
  <Characters>4602</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5</cp:revision>
  <cp:lastPrinted>2025-11-10T13:40:00Z</cp:lastPrinted>
  <dcterms:created xsi:type="dcterms:W3CDTF">2026-04-27T08:49:00Z</dcterms:created>
  <dcterms:modified xsi:type="dcterms:W3CDTF">2026-04-27T09:55:00Z</dcterms:modified>
</cp:coreProperties>
</file>