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F9476B" w:rsidP="00252394">
      <w:pPr>
        <w:pStyle w:val="22"/>
        <w:spacing w:after="0" w:line="240" w:lineRule="auto"/>
        <w:ind w:left="0"/>
        <w:jc w:val="center"/>
        <w:rPr>
          <w:b/>
          <w:lang w:val="uk-UA"/>
        </w:rPr>
      </w:pPr>
      <w:r>
        <w:rPr>
          <w:b/>
          <w:bCs/>
          <w:color w:val="000000"/>
          <w:lang w:val="uk-UA"/>
        </w:rPr>
        <w:t>(дві посади)</w:t>
      </w:r>
      <w:r w:rsidR="00B3463C"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58E1" w:rsidRPr="00BC5A59" w:rsidRDefault="00745521" w:rsidP="00F658E1">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F658E1"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F658E1" w:rsidRPr="00BC5A59" w:rsidRDefault="00F658E1" w:rsidP="00F658E1">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F658E1" w:rsidRPr="00BC5A59" w:rsidRDefault="00F658E1" w:rsidP="00F658E1">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w:t>
            </w:r>
            <w:r w:rsidRPr="00BC5A59">
              <w:rPr>
                <w:rFonts w:ascii="Times New Roman" w:hAnsi="Times New Roman" w:cs="Times New Roman"/>
                <w:sz w:val="24"/>
                <w:szCs w:val="24"/>
              </w:rPr>
              <w:lastRenderedPageBreak/>
              <w:t>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F658E1" w:rsidRPr="00BC5A59" w:rsidRDefault="00F658E1" w:rsidP="00F658E1">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F658E1" w:rsidRPr="00BC5A59" w:rsidRDefault="00F658E1" w:rsidP="00F658E1">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F658E1" w:rsidP="00F658E1">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BC5A59">
              <w:rPr>
                <w:rStyle w:val="40"/>
                <w:sz w:val="24"/>
                <w:szCs w:val="24"/>
              </w:rPr>
              <w:t xml:space="preserve"> </w:t>
            </w:r>
            <w:r w:rsidRPr="00F658E1">
              <w:rPr>
                <w:rStyle w:val="40"/>
                <w:i w:val="0"/>
                <w:sz w:val="24"/>
                <w:szCs w:val="24"/>
              </w:rPr>
              <w:t>начальника управління обслуговування громадян, начальника відділу обслуговування громадян №11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F658E1"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9476B" w:rsidRDefault="00F9476B" w:rsidP="00F9476B">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F9476B" w:rsidRDefault="00F9476B" w:rsidP="00F9476B">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F9476B" w:rsidP="00F9476B">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58E1" w:rsidRDefault="00F658E1" w:rsidP="00F658E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F658E1" w:rsidRDefault="00F658E1" w:rsidP="00F658E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F658E1" w:rsidP="00F658E1">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F658E1" w:rsidRDefault="00F658E1" w:rsidP="00F658E1">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F658E1" w:rsidRDefault="00F658E1" w:rsidP="00F658E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F658E1" w:rsidP="00F658E1">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F658E1" w:rsidRPr="00B2202D" w:rsidRDefault="00F658E1" w:rsidP="00F658E1">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F658E1" w:rsidRPr="00B2202D" w:rsidRDefault="00F658E1" w:rsidP="00F658E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F658E1" w:rsidRPr="00B2202D" w:rsidRDefault="00F658E1" w:rsidP="00F658E1">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F658E1" w:rsidP="00F658E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F658E1"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F658E1" w:rsidP="00F658E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F9476B" w:rsidRPr="00B2202D" w:rsidRDefault="00F9476B" w:rsidP="00F9476B">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F9476B" w:rsidRPr="00B2202D" w:rsidRDefault="00F9476B" w:rsidP="00F9476B">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F9476B" w:rsidRPr="00B2202D" w:rsidRDefault="00F9476B" w:rsidP="00F9476B">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F9476B" w:rsidRPr="00B2202D" w:rsidRDefault="00F9476B" w:rsidP="00F9476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F9476B" w:rsidRPr="00B2202D" w:rsidRDefault="00F9476B" w:rsidP="00F9476B">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F9476B" w:rsidP="00F9476B">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658E1" w:rsidRPr="00CC4A68" w:rsidRDefault="00F658E1" w:rsidP="00F658E1">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F658E1" w:rsidRDefault="00F658E1" w:rsidP="00F658E1">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F658E1" w:rsidRPr="00B2202D" w:rsidRDefault="00F658E1" w:rsidP="00F658E1">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F658E1" w:rsidRPr="00CC4A68" w:rsidRDefault="00F658E1" w:rsidP="00F658E1">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F658E1" w:rsidRDefault="00F658E1" w:rsidP="00F658E1">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F658E1" w:rsidRPr="0064018E" w:rsidRDefault="00F658E1" w:rsidP="00F658E1">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F658E1" w:rsidRPr="0064018E" w:rsidRDefault="00F658E1" w:rsidP="00F658E1">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658E1" w:rsidRPr="0064018E"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F658E1" w:rsidRDefault="00F658E1" w:rsidP="00F658E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F658E1" w:rsidRDefault="00F658E1" w:rsidP="00F658E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F658E1" w:rsidRPr="00866547" w:rsidRDefault="00F658E1" w:rsidP="00F658E1">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F658E1" w:rsidRPr="00866547" w:rsidRDefault="00F658E1" w:rsidP="00F658E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F658E1" w:rsidRPr="00866547" w:rsidRDefault="00F658E1" w:rsidP="00F658E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F658E1" w:rsidRPr="004E4929" w:rsidRDefault="00F658E1" w:rsidP="00F658E1">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F658E1" w:rsidP="00F658E1">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F9476B">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вислугу років на державній службі –  відповідно до частини першої статті 52 Закону України </w:t>
            </w:r>
            <w:r>
              <w:rPr>
                <w:rFonts w:ascii="Times New Roman" w:eastAsia="Times New Roman" w:hAnsi="Times New Roman" w:cs="Times New Roman"/>
                <w:sz w:val="24"/>
                <w:szCs w:val="24"/>
                <w:lang w:val="ru-RU" w:eastAsia="ar-SA"/>
              </w:rPr>
              <w:lastRenderedPageBreak/>
              <w:t>“Про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F658E1">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59001C">
              <w:rPr>
                <w:rFonts w:ascii="Times New Roman" w:eastAsia="Andale Sans UI" w:hAnsi="Times New Roman" w:cs="Times New Roman"/>
                <w:color w:val="000000" w:themeColor="text1"/>
                <w:sz w:val="24"/>
                <w:szCs w:val="24"/>
                <w:lang w:eastAsia="zh-CN"/>
              </w:rPr>
              <w:t xml:space="preserve"> приймаються до 17 год. 00 хв. </w:t>
            </w:r>
            <w:r w:rsidR="001B2289">
              <w:rPr>
                <w:rFonts w:ascii="Times New Roman" w:eastAsia="Andale Sans UI" w:hAnsi="Times New Roman" w:cs="Times New Roman"/>
                <w:color w:val="000000" w:themeColor="text1"/>
                <w:sz w:val="24"/>
                <w:szCs w:val="24"/>
                <w:lang w:eastAsia="zh-CN"/>
              </w:rPr>
              <w:t>0</w:t>
            </w:r>
            <w:r w:rsidR="00F658E1">
              <w:rPr>
                <w:rFonts w:ascii="Times New Roman" w:eastAsia="Andale Sans UI" w:hAnsi="Times New Roman" w:cs="Times New Roman"/>
                <w:color w:val="000000" w:themeColor="text1"/>
                <w:sz w:val="24"/>
                <w:szCs w:val="24"/>
                <w:lang w:eastAsia="zh-CN"/>
              </w:rPr>
              <w:t>3</w:t>
            </w:r>
            <w:r w:rsidR="001B2289">
              <w:rPr>
                <w:rFonts w:ascii="Times New Roman" w:eastAsia="Andale Sans UI" w:hAnsi="Times New Roman" w:cs="Times New Roman"/>
                <w:color w:val="000000" w:themeColor="text1"/>
                <w:sz w:val="24"/>
                <w:szCs w:val="24"/>
                <w:lang w:eastAsia="zh-CN"/>
              </w:rPr>
              <w:t>.0</w:t>
            </w:r>
            <w:r w:rsidR="00F658E1">
              <w:rPr>
                <w:rFonts w:ascii="Times New Roman" w:eastAsia="Andale Sans UI" w:hAnsi="Times New Roman" w:cs="Times New Roman"/>
                <w:color w:val="000000" w:themeColor="text1"/>
                <w:sz w:val="24"/>
                <w:szCs w:val="24"/>
                <w:lang w:eastAsia="zh-CN"/>
              </w:rPr>
              <w:t>6</w:t>
            </w:r>
            <w:r w:rsidR="001B2289">
              <w:rPr>
                <w:rFonts w:ascii="Times New Roman" w:eastAsia="Andale Sans UI" w:hAnsi="Times New Roman" w:cs="Times New Roman"/>
                <w:color w:val="000000" w:themeColor="text1"/>
                <w:sz w:val="24"/>
                <w:szCs w:val="24"/>
                <w:lang w:eastAsia="zh-CN"/>
              </w:rPr>
              <w:t>.2026.</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1B2289" w:rsidP="00F658E1">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sidR="00F658E1">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.0</w:t>
            </w:r>
            <w:r w:rsidR="00F658E1">
              <w:rPr>
                <w:rFonts w:ascii="Times New Roman" w:eastAsia="Andale Sans UI" w:hAnsi="Times New Roman" w:cs="Times New Roman"/>
                <w:color w:val="000000" w:themeColor="text1"/>
                <w:sz w:val="24"/>
                <w:szCs w:val="24"/>
                <w:lang w:eastAsia="zh-CN"/>
              </w:rPr>
              <w:t>6</w:t>
            </w:r>
            <w:bookmarkStart w:id="2" w:name="_GoBack"/>
            <w:bookmarkEnd w:id="2"/>
            <w:r>
              <w:rPr>
                <w:rFonts w:ascii="Times New Roman" w:eastAsia="Andale Sans UI" w:hAnsi="Times New Roman" w:cs="Times New Roman"/>
                <w:color w:val="000000" w:themeColor="text1"/>
                <w:sz w:val="24"/>
                <w:szCs w:val="24"/>
                <w:lang w:eastAsia="zh-CN"/>
              </w:rPr>
              <w:t>.2026</w:t>
            </w:r>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F9476B">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F658E1">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658E1">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2289"/>
    <w:rsid w:val="001B6E86"/>
    <w:rsid w:val="00216A23"/>
    <w:rsid w:val="00251AC3"/>
    <w:rsid w:val="00252394"/>
    <w:rsid w:val="0027363C"/>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2876"/>
    <w:rsid w:val="00575952"/>
    <w:rsid w:val="00585325"/>
    <w:rsid w:val="0059001C"/>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22A31"/>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4F0A"/>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40A7"/>
    <w:rsid w:val="00F6542A"/>
    <w:rsid w:val="00F658E1"/>
    <w:rsid w:val="00F9476B"/>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CF6491-A53D-4095-9BA2-D2CF74F69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0F04247-66EF-4A9B-87C8-6B08EE5B2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8099</Words>
  <Characters>4617</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7</cp:revision>
  <cp:lastPrinted>2025-11-10T13:40:00Z</cp:lastPrinted>
  <dcterms:created xsi:type="dcterms:W3CDTF">2025-12-20T09:55:00Z</dcterms:created>
  <dcterms:modified xsi:type="dcterms:W3CDTF">2026-05-21T13:44:00Z</dcterms:modified>
</cp:coreProperties>
</file>