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813EFB">
        <w:rPr>
          <w:b/>
          <w:bCs/>
          <w:color w:val="000000"/>
          <w:lang w:val="uk-UA"/>
        </w:rPr>
        <w:t>(тимчасов</w:t>
      </w:r>
      <w:r w:rsidR="002C591F">
        <w:rPr>
          <w:b/>
          <w:bCs/>
          <w:color w:val="000000"/>
          <w:lang w:val="uk-UA"/>
        </w:rPr>
        <w:t>а</w:t>
      </w:r>
      <w:r w:rsidR="00813EFB">
        <w:rPr>
          <w:b/>
          <w:bCs/>
          <w:color w:val="000000"/>
          <w:lang w:val="uk-UA"/>
        </w:rPr>
        <w:t xml:space="preserve">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D3094" w:rsidRPr="00BC5A59" w:rsidRDefault="00745521" w:rsidP="00ED3094">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ED3094"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ED3094" w:rsidRPr="00BC5A59" w:rsidRDefault="00ED3094" w:rsidP="00ED3094">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ED3094" w:rsidRPr="00BC5A59" w:rsidRDefault="00ED3094" w:rsidP="00ED3094">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w:t>
            </w:r>
            <w:r w:rsidRPr="00BC5A59">
              <w:rPr>
                <w:rFonts w:ascii="Times New Roman" w:hAnsi="Times New Roman" w:cs="Times New Roman"/>
                <w:sz w:val="24"/>
                <w:szCs w:val="24"/>
              </w:rPr>
              <w:lastRenderedPageBreak/>
              <w:t>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ED3094" w:rsidRPr="00BC5A59" w:rsidRDefault="00ED3094" w:rsidP="00ED3094">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Реєстрація користувачів електронних послуг на </w:t>
            </w:r>
            <w:proofErr w:type="spellStart"/>
            <w:r w:rsidRPr="00BC5A59">
              <w:rPr>
                <w:rFonts w:ascii="Times New Roman" w:hAnsi="Times New Roman" w:cs="Times New Roman"/>
                <w:sz w:val="24"/>
                <w:szCs w:val="24"/>
              </w:rPr>
              <w:t>вебпорталі</w:t>
            </w:r>
            <w:proofErr w:type="spellEnd"/>
            <w:r w:rsidRPr="00BC5A59">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BC5A59">
              <w:rPr>
                <w:rFonts w:ascii="Times New Roman" w:hAnsi="Times New Roman" w:cs="Times New Roman"/>
                <w:sz w:val="24"/>
                <w:szCs w:val="24"/>
              </w:rPr>
              <w:t>вебпортал</w:t>
            </w:r>
            <w:proofErr w:type="spellEnd"/>
            <w:r w:rsidRPr="00BC5A59">
              <w:rPr>
                <w:rFonts w:ascii="Times New Roman" w:hAnsi="Times New Roman" w:cs="Times New Roman"/>
                <w:sz w:val="24"/>
                <w:szCs w:val="24"/>
              </w:rPr>
              <w:t>. Забезпечення надання головним управлінням послуг в електронній формі.</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ED3094" w:rsidP="00ED3094">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ED3094">
              <w:rPr>
                <w:rStyle w:val="40"/>
                <w:i w:val="0"/>
                <w:sz w:val="24"/>
                <w:szCs w:val="24"/>
              </w:rPr>
              <w:t>начальника управління обслуговування громадян, начальника відділу обслуговування громадян №11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E87543"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D3094" w:rsidRDefault="00ED3094" w:rsidP="00ED3094">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ED3094" w:rsidRDefault="00ED3094" w:rsidP="00ED3094">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ED3094" w:rsidP="00ED309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D3094" w:rsidRDefault="00ED3094" w:rsidP="00ED309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D3094" w:rsidRDefault="00ED3094" w:rsidP="00ED3094">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ED3094" w:rsidP="00ED3094">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06593" w:rsidRDefault="00406593" w:rsidP="0040659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406593" w:rsidRDefault="00406593" w:rsidP="0040659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406593" w:rsidP="0040659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06593" w:rsidRPr="00B2202D" w:rsidRDefault="00406593" w:rsidP="0040659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406593" w:rsidRPr="00B2202D" w:rsidRDefault="00406593" w:rsidP="0040659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406593" w:rsidRPr="00B2202D" w:rsidRDefault="00406593" w:rsidP="0040659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406593" w:rsidP="0040659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406593" w:rsidRPr="00B2202D" w:rsidRDefault="00406593" w:rsidP="00406593">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406593" w:rsidRPr="00B2202D" w:rsidRDefault="00406593" w:rsidP="00406593">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406593" w:rsidP="00406593">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06593" w:rsidRPr="00CC4A68" w:rsidRDefault="00406593" w:rsidP="00406593">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06593" w:rsidRDefault="00406593" w:rsidP="00406593">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06593" w:rsidRPr="00B2202D" w:rsidRDefault="00406593" w:rsidP="00406593">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06593" w:rsidRPr="00CC4A68" w:rsidRDefault="00406593" w:rsidP="00406593">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06593" w:rsidRDefault="00406593" w:rsidP="00406593">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06593" w:rsidRPr="0064018E" w:rsidRDefault="00406593" w:rsidP="00406593">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406593" w:rsidRPr="0064018E" w:rsidRDefault="00406593" w:rsidP="00406593">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06593"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06593" w:rsidRDefault="00406593" w:rsidP="00406593">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406593" w:rsidRPr="00866547" w:rsidRDefault="00406593" w:rsidP="00406593">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406593" w:rsidRPr="00866547" w:rsidRDefault="00406593" w:rsidP="00406593">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406593" w:rsidRPr="00866547" w:rsidRDefault="00406593" w:rsidP="00406593">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406593" w:rsidRPr="004E4929" w:rsidRDefault="00406593" w:rsidP="00406593">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406593" w:rsidP="00406593">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406593">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w:t>
            </w:r>
            <w:r>
              <w:rPr>
                <w:rFonts w:ascii="Times New Roman" w:eastAsia="Times New Roman" w:hAnsi="Times New Roman" w:cs="Times New Roman"/>
                <w:sz w:val="24"/>
                <w:szCs w:val="24"/>
                <w:lang w:val="ru-RU" w:eastAsia="ar-SA"/>
              </w:rPr>
              <w:lastRenderedPageBreak/>
              <w:t xml:space="preserve">“Про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77A7" w:rsidRDefault="00813EFB" w:rsidP="009677A7">
            <w:pPr>
              <w:pStyle w:val="ae"/>
              <w:snapToGrid w:val="0"/>
              <w:spacing w:after="0" w:line="254" w:lineRule="auto"/>
              <w:jc w:val="both"/>
              <w:rPr>
                <w:lang w:val="uk-UA"/>
              </w:rPr>
            </w:pPr>
            <w:proofErr w:type="spellStart"/>
            <w:r>
              <w:rPr>
                <w:lang w:val="uk-UA"/>
              </w:rPr>
              <w:t>строково</w:t>
            </w:r>
            <w:proofErr w:type="spellEnd"/>
            <w:r>
              <w:rPr>
                <w:lang w:val="uk-UA"/>
              </w:rPr>
              <w:t xml:space="preserve">, </w:t>
            </w:r>
            <w:r w:rsidR="009677A7">
              <w:rPr>
                <w:lang w:val="uk-UA"/>
              </w:rPr>
              <w:t>на період призову на військову службу під час мобілізації основного працівника, до дня його фактичного виходу на роботу, до призначення на посаду переможця конкурсу або 12 місяців з дня припинення чи скасування воєнного стану;</w:t>
            </w:r>
          </w:p>
          <w:p w:rsidR="009677A7" w:rsidRDefault="009677A7" w:rsidP="009677A7">
            <w:pPr>
              <w:pStyle w:val="ae"/>
              <w:snapToGrid w:val="0"/>
              <w:spacing w:before="0" w:after="0" w:line="254" w:lineRule="auto"/>
              <w:jc w:val="both"/>
              <w:rPr>
                <w:rFonts w:eastAsia="Times New Roman"/>
                <w:lang w:val="uk-UA"/>
              </w:rPr>
            </w:pPr>
            <w:r>
              <w:rPr>
                <w:lang w:val="uk-UA"/>
              </w:rPr>
              <w:t xml:space="preserve">при призначені на посаду встановлюється випробування строком від 1 до 6 місяців; </w:t>
            </w:r>
          </w:p>
          <w:p w:rsidR="009677A7" w:rsidRDefault="009677A7" w:rsidP="009677A7">
            <w:pPr>
              <w:pStyle w:val="ae"/>
              <w:snapToGrid w:val="0"/>
              <w:spacing w:before="0" w:after="0" w:line="254"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9677A7" w:rsidP="009677A7">
            <w:pPr>
              <w:pStyle w:val="ae"/>
              <w:snapToGrid w:val="0"/>
              <w:spacing w:before="0" w:after="0" w:line="256" w:lineRule="auto"/>
              <w:jc w:val="both"/>
              <w:rPr>
                <w:lang w:val="uk-UA"/>
              </w:rPr>
            </w:pPr>
            <w:r w:rsidRPr="00037693">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E87543">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9531EA">
              <w:rPr>
                <w:rFonts w:ascii="Times New Roman" w:eastAsia="Andale Sans UI" w:hAnsi="Times New Roman" w:cs="Times New Roman"/>
                <w:color w:val="000000" w:themeColor="text1"/>
                <w:sz w:val="24"/>
                <w:szCs w:val="24"/>
                <w:lang w:eastAsia="zh-CN"/>
              </w:rPr>
              <w:t xml:space="preserve"> приймаються до 17 год. 00 хв. </w:t>
            </w:r>
            <w:r w:rsidR="008B6CA9">
              <w:rPr>
                <w:rFonts w:ascii="Times New Roman" w:eastAsia="Andale Sans UI" w:hAnsi="Times New Roman" w:cs="Times New Roman"/>
                <w:color w:val="000000" w:themeColor="text1"/>
                <w:sz w:val="24"/>
                <w:szCs w:val="24"/>
                <w:lang w:eastAsia="zh-CN"/>
              </w:rPr>
              <w:t>0</w:t>
            </w:r>
            <w:r w:rsidR="00E87543">
              <w:rPr>
                <w:rFonts w:ascii="Times New Roman" w:eastAsia="Andale Sans UI" w:hAnsi="Times New Roman" w:cs="Times New Roman"/>
                <w:color w:val="000000" w:themeColor="text1"/>
                <w:sz w:val="24"/>
                <w:szCs w:val="24"/>
                <w:lang w:eastAsia="zh-CN"/>
              </w:rPr>
              <w:t>3</w:t>
            </w:r>
            <w:r w:rsidR="008B6CA9">
              <w:rPr>
                <w:rFonts w:ascii="Times New Roman" w:eastAsia="Andale Sans UI" w:hAnsi="Times New Roman" w:cs="Times New Roman"/>
                <w:color w:val="000000" w:themeColor="text1"/>
                <w:sz w:val="24"/>
                <w:szCs w:val="24"/>
                <w:lang w:eastAsia="zh-CN"/>
              </w:rPr>
              <w:t>.0</w:t>
            </w:r>
            <w:r w:rsidR="00E87543">
              <w:rPr>
                <w:rFonts w:ascii="Times New Roman" w:eastAsia="Andale Sans UI" w:hAnsi="Times New Roman" w:cs="Times New Roman"/>
                <w:color w:val="000000" w:themeColor="text1"/>
                <w:sz w:val="24"/>
                <w:szCs w:val="24"/>
                <w:lang w:eastAsia="zh-CN"/>
              </w:rPr>
              <w:t>6</w:t>
            </w:r>
            <w:r w:rsidR="008B6CA9">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8B6CA9" w:rsidP="00E87543">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sidR="00E87543">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.0</w:t>
            </w:r>
            <w:r w:rsidR="00E87543">
              <w:rPr>
                <w:rFonts w:ascii="Times New Roman" w:eastAsia="Andale Sans UI" w:hAnsi="Times New Roman" w:cs="Times New Roman"/>
                <w:color w:val="000000" w:themeColor="text1"/>
                <w:sz w:val="24"/>
                <w:szCs w:val="24"/>
                <w:lang w:eastAsia="zh-CN"/>
              </w:rPr>
              <w:t>6</w:t>
            </w:r>
            <w:bookmarkStart w:id="2" w:name="_GoBack"/>
            <w:bookmarkEnd w:id="2"/>
            <w:r>
              <w:rPr>
                <w:rFonts w:ascii="Times New Roman" w:eastAsia="Andale Sans UI" w:hAnsi="Times New Roman" w:cs="Times New Roman"/>
                <w:color w:val="000000" w:themeColor="text1"/>
                <w:sz w:val="24"/>
                <w:szCs w:val="24"/>
                <w:lang w:eastAsia="zh-CN"/>
              </w:rPr>
              <w:t>.2026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0659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E87543">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87543">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0777F"/>
    <w:rsid w:val="0015717B"/>
    <w:rsid w:val="00194992"/>
    <w:rsid w:val="00196169"/>
    <w:rsid w:val="001A422F"/>
    <w:rsid w:val="001B6E86"/>
    <w:rsid w:val="00216A23"/>
    <w:rsid w:val="00251AC3"/>
    <w:rsid w:val="00252394"/>
    <w:rsid w:val="0027363C"/>
    <w:rsid w:val="00276EB6"/>
    <w:rsid w:val="002C2332"/>
    <w:rsid w:val="002C40B5"/>
    <w:rsid w:val="002C591F"/>
    <w:rsid w:val="00316BC6"/>
    <w:rsid w:val="00344CAB"/>
    <w:rsid w:val="00351348"/>
    <w:rsid w:val="00355B9B"/>
    <w:rsid w:val="003664FD"/>
    <w:rsid w:val="003829C8"/>
    <w:rsid w:val="00390CA2"/>
    <w:rsid w:val="003C4DB1"/>
    <w:rsid w:val="003C4FE5"/>
    <w:rsid w:val="003D12F7"/>
    <w:rsid w:val="004059D1"/>
    <w:rsid w:val="00406593"/>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0BB7"/>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13EFB"/>
    <w:rsid w:val="00822A31"/>
    <w:rsid w:val="008314F0"/>
    <w:rsid w:val="00894D8B"/>
    <w:rsid w:val="008A381A"/>
    <w:rsid w:val="008A3A49"/>
    <w:rsid w:val="008B0B28"/>
    <w:rsid w:val="008B6CA9"/>
    <w:rsid w:val="008C1829"/>
    <w:rsid w:val="008E04BD"/>
    <w:rsid w:val="008F5688"/>
    <w:rsid w:val="008F574C"/>
    <w:rsid w:val="009216CC"/>
    <w:rsid w:val="00923F9B"/>
    <w:rsid w:val="009345AF"/>
    <w:rsid w:val="009531EA"/>
    <w:rsid w:val="009574E5"/>
    <w:rsid w:val="009677A7"/>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4F0A"/>
    <w:rsid w:val="00DB6548"/>
    <w:rsid w:val="00DC0678"/>
    <w:rsid w:val="00DD67E5"/>
    <w:rsid w:val="00DE5E09"/>
    <w:rsid w:val="00DF3C46"/>
    <w:rsid w:val="00E107D1"/>
    <w:rsid w:val="00E517F9"/>
    <w:rsid w:val="00E52ED4"/>
    <w:rsid w:val="00E71A70"/>
    <w:rsid w:val="00E82700"/>
    <w:rsid w:val="00E87543"/>
    <w:rsid w:val="00EB0AB0"/>
    <w:rsid w:val="00EB7ED1"/>
    <w:rsid w:val="00ED3094"/>
    <w:rsid w:val="00EE22C3"/>
    <w:rsid w:val="00EE3153"/>
    <w:rsid w:val="00F04251"/>
    <w:rsid w:val="00F10DDF"/>
    <w:rsid w:val="00F12D2D"/>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C12B1D-82AA-4477-945C-DCEEEF9F5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4178027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13A677-55A7-44E7-824E-F7F1670C5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8231</Words>
  <Characters>4693</Characters>
  <Application>Microsoft Office Word</Application>
  <DocSecurity>0</DocSecurity>
  <Lines>39</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5</cp:revision>
  <cp:lastPrinted>2025-12-20T09:58:00Z</cp:lastPrinted>
  <dcterms:created xsi:type="dcterms:W3CDTF">2026-04-27T09:40:00Z</dcterms:created>
  <dcterms:modified xsi:type="dcterms:W3CDTF">2026-05-21T13:52:00Z</dcterms:modified>
</cp:coreProperties>
</file>