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903D28">
        <w:rPr>
          <w:b/>
          <w:bCs/>
          <w:color w:val="000000"/>
          <w:lang w:val="uk-UA"/>
        </w:rPr>
        <w:t>7</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proofErr w:type="spellStart"/>
      <w:r w:rsidR="00903D28">
        <w:rPr>
          <w:b/>
          <w:bCs/>
          <w:color w:val="000000"/>
          <w:lang w:val="uk-UA"/>
        </w:rPr>
        <w:t>Красилів</w:t>
      </w:r>
      <w:proofErr w:type="spellEnd"/>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F106C" w:rsidRPr="00BC5A59" w:rsidRDefault="00745521" w:rsidP="005F106C">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5F106C"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F106C" w:rsidRPr="00BC5A59" w:rsidRDefault="005F106C" w:rsidP="005F106C">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5F106C" w:rsidRPr="00BC5A59" w:rsidRDefault="005F106C" w:rsidP="005F106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5F106C" w:rsidRPr="00BC5A59" w:rsidRDefault="005F106C" w:rsidP="005F106C">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5F106C" w:rsidRPr="00BC5A59" w:rsidRDefault="005F106C" w:rsidP="005F106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5F106C" w:rsidRPr="00BC5A59" w:rsidRDefault="005F106C" w:rsidP="005F106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w:t>
            </w:r>
            <w:r w:rsidRPr="00BC5A59">
              <w:rPr>
                <w:rFonts w:ascii="Times New Roman" w:hAnsi="Times New Roman" w:cs="Times New Roman"/>
                <w:sz w:val="24"/>
                <w:szCs w:val="24"/>
              </w:rPr>
              <w:lastRenderedPageBreak/>
              <w:t>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5F106C" w:rsidRPr="00BC5A59" w:rsidRDefault="005F106C" w:rsidP="005F106C">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5F106C" w:rsidRPr="00BC5A59" w:rsidRDefault="005F106C" w:rsidP="005F106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Реєстрація користувачів електронних послуг на </w:t>
            </w:r>
            <w:proofErr w:type="spellStart"/>
            <w:r w:rsidRPr="00BC5A59">
              <w:rPr>
                <w:rFonts w:ascii="Times New Roman" w:hAnsi="Times New Roman" w:cs="Times New Roman"/>
                <w:sz w:val="24"/>
                <w:szCs w:val="24"/>
              </w:rPr>
              <w:t>вебпорталі</w:t>
            </w:r>
            <w:proofErr w:type="spellEnd"/>
            <w:r w:rsidRPr="00BC5A59">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BC5A59">
              <w:rPr>
                <w:rFonts w:ascii="Times New Roman" w:hAnsi="Times New Roman" w:cs="Times New Roman"/>
                <w:sz w:val="24"/>
                <w:szCs w:val="24"/>
              </w:rPr>
              <w:t>вебпортал</w:t>
            </w:r>
            <w:proofErr w:type="spellEnd"/>
            <w:r w:rsidRPr="00BC5A59">
              <w:rPr>
                <w:rFonts w:ascii="Times New Roman" w:hAnsi="Times New Roman" w:cs="Times New Roman"/>
                <w:sz w:val="24"/>
                <w:szCs w:val="24"/>
              </w:rPr>
              <w:t>. Забезпечення надання головним управлінням послуг в електронній формі.</w:t>
            </w:r>
          </w:p>
          <w:p w:rsidR="005F106C" w:rsidRPr="00BC5A59" w:rsidRDefault="005F106C" w:rsidP="005F106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5F106C" w:rsidP="005F106C">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5F106C">
              <w:rPr>
                <w:rStyle w:val="40"/>
                <w:i w:val="0"/>
                <w:sz w:val="24"/>
                <w:szCs w:val="24"/>
              </w:rPr>
              <w:t>начальника управління обслуговування громадян, начальника відділу обслуговування громадян №7 (сервісного центру).</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492D45"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727D6" w:rsidRDefault="00E727D6" w:rsidP="00E727D6">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727D6"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E727D6" w:rsidP="00E727D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Default="00E727D6" w:rsidP="00E727D6">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727D6"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E727D6" w:rsidP="00E727D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E727D6" w:rsidRPr="00B2202D" w:rsidRDefault="00E727D6" w:rsidP="00E727D6">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727D6" w:rsidRPr="00B2202D" w:rsidRDefault="00E727D6" w:rsidP="00E727D6">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727D6" w:rsidRPr="00B2202D" w:rsidRDefault="00E727D6" w:rsidP="00E727D6">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E727D6" w:rsidP="00E727D6">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492D45"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492D45" w:rsidP="00492D4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E727D6" w:rsidRPr="00B2202D" w:rsidRDefault="00E727D6" w:rsidP="00E727D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E727D6" w:rsidRPr="00B2202D" w:rsidRDefault="00E727D6" w:rsidP="00E727D6">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E727D6" w:rsidRPr="00B2202D" w:rsidRDefault="00E727D6" w:rsidP="00E727D6">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E727D6" w:rsidP="00E727D6">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92D45" w:rsidRPr="00CC4A68" w:rsidRDefault="00492D45" w:rsidP="00492D45">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92D45"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92D45" w:rsidRPr="00B2202D" w:rsidRDefault="00492D45" w:rsidP="00492D45">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92D45" w:rsidRPr="00CC4A68"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92D45"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92D45" w:rsidRPr="0064018E" w:rsidRDefault="00492D45" w:rsidP="00492D45">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492D45" w:rsidRPr="0064018E" w:rsidRDefault="00492D45" w:rsidP="00492D45">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92D45" w:rsidRPr="0064018E"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92D45" w:rsidRDefault="00492D45" w:rsidP="00492D45">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92D45"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492D45" w:rsidRPr="00866547" w:rsidRDefault="00492D45" w:rsidP="00492D45">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492D45" w:rsidRPr="00866547" w:rsidRDefault="00492D45" w:rsidP="00492D45">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492D45" w:rsidRPr="004E4929" w:rsidRDefault="00492D45" w:rsidP="00492D45">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492D45" w:rsidP="00492D45">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E727D6">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92D45">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 </w:t>
            </w:r>
            <w:r w:rsidR="00CA2ACA">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3</w:t>
            </w:r>
            <w:r w:rsidR="00CA2ACA">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6</w:t>
            </w:r>
            <w:r w:rsidR="00CA2ACA">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A2ACA" w:rsidP="00492D45">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492D45">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.2026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727D6">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492D45">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92D4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92D4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5F106C"/>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C766C"/>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03D28"/>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2ACA"/>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727D6"/>
    <w:rsid w:val="00E82700"/>
    <w:rsid w:val="00EB0AB0"/>
    <w:rsid w:val="00EB7ED1"/>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416B01-532E-46EF-A8BC-52E00292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BB905D-4946-4CB4-88D3-72CC6F7A5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8073</Words>
  <Characters>4602</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6</cp:revision>
  <cp:lastPrinted>2025-11-10T13:40:00Z</cp:lastPrinted>
  <dcterms:created xsi:type="dcterms:W3CDTF">2026-04-27T08:49:00Z</dcterms:created>
  <dcterms:modified xsi:type="dcterms:W3CDTF">2026-05-21T08:21:00Z</dcterms:modified>
</cp:coreProperties>
</file>