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8D33C1">
        <w:rPr>
          <w:b/>
          <w:bCs/>
          <w:color w:val="000000"/>
          <w:lang w:val="uk-UA"/>
        </w:rPr>
        <w:t xml:space="preserve">     </w:t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AF7DDD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</w:t>
      </w:r>
      <w:r w:rsidR="008D33C1">
        <w:rPr>
          <w:b/>
          <w:bCs/>
          <w:color w:val="000000"/>
          <w:lang w:val="uk-UA"/>
        </w:rPr>
        <w:t xml:space="preserve"> відділу</w:t>
      </w:r>
      <w:r w:rsidR="00FF1256" w:rsidRPr="003C4FE5">
        <w:rPr>
          <w:b/>
          <w:bCs/>
          <w:color w:val="000000"/>
          <w:lang w:val="uk-UA"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опрацювання</w:t>
      </w:r>
      <w:proofErr w:type="spellEnd"/>
      <w:r w:rsidR="005E0881" w:rsidRPr="005E0881">
        <w:rPr>
          <w:rFonts w:eastAsia="Times New Roman"/>
          <w:b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документації</w:t>
      </w:r>
      <w:proofErr w:type="spellEnd"/>
      <w:r w:rsidR="005E0881" w:rsidRPr="005E0881">
        <w:rPr>
          <w:rFonts w:eastAsia="Times New Roman"/>
          <w:b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управління</w:t>
      </w:r>
      <w:proofErr w:type="spellEnd"/>
      <w:r w:rsidR="005E0881" w:rsidRPr="005E0881">
        <w:rPr>
          <w:rFonts w:eastAsia="Times New Roman"/>
          <w:b/>
        </w:rPr>
        <w:t xml:space="preserve"> з </w:t>
      </w:r>
      <w:proofErr w:type="spellStart"/>
      <w:r w:rsidR="005E0881" w:rsidRPr="005E0881">
        <w:rPr>
          <w:rFonts w:eastAsia="Times New Roman"/>
          <w:b/>
        </w:rPr>
        <w:t>питань</w:t>
      </w:r>
      <w:proofErr w:type="spellEnd"/>
      <w:r w:rsidR="005E0881" w:rsidRPr="005E0881">
        <w:rPr>
          <w:rFonts w:eastAsia="Times New Roman"/>
          <w:b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виплат</w:t>
      </w:r>
      <w:proofErr w:type="spellEnd"/>
      <w:r w:rsidR="00FF1256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головного управління Пенсійного фонду України в Хмельницькій області </w:t>
      </w:r>
      <w:r w:rsidR="00620525">
        <w:rPr>
          <w:b/>
          <w:bCs/>
          <w:color w:val="000000"/>
          <w:lang w:val="uk-UA"/>
        </w:rPr>
        <w:t xml:space="preserve">(тимчасова посада)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4B43E3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D70ED8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0E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2F03" w:rsidRDefault="00A62F03" w:rsidP="00A62F03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в установлені терміни заяв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</w:t>
            </w:r>
            <w:r>
              <w:t xml:space="preserve"> </w:t>
            </w: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, електронн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их справ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(крім пенсійних справ осіб, які перебувають на повному державному забезпеченні, внутрішньо переміщених осіб та на виконання рішень суду) щодо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 розміру виплати, інших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ння нарахування пенсійних</w:t>
            </w:r>
            <w:r>
              <w:t xml:space="preserve"> </w:t>
            </w: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62F03" w:rsidRPr="009B3D39" w:rsidRDefault="00A62F03" w:rsidP="00A62F03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щоденне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інформації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 встановлення 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кту смерті громадян та документів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виплат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допомоги на поховання, вживання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щодо повернення коштів виплатними об’єктами після міся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ця смерті, припинення виплати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</w:t>
            </w:r>
            <w:r>
              <w:t xml:space="preserve"> </w:t>
            </w: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відповідно до вимог законодавства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A62F03" w:rsidRDefault="00A62F03" w:rsidP="00A62F03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</w:pP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результатів верифікації пенсійних та інших виплат визначених законодавством, за результатами опрацювання вжиття дій щодо з’ясування підстав для виплати пенсій та інших виплат згідно з законодавством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A62F03" w:rsidRDefault="00A62F03" w:rsidP="00A62F03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розрахунок сум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надміру виплачених пенсій</w:t>
            </w:r>
            <w:r>
              <w:t xml:space="preserve"> </w:t>
            </w: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твом;</w:t>
            </w:r>
          </w:p>
          <w:p w:rsidR="00A62F03" w:rsidRDefault="00A62F03" w:rsidP="00A62F03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C75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еревірка правильності нарахування пенсійних та інших виплат визначених законодавством, здійснення перевірки повноти внесення </w:t>
            </w:r>
            <w:proofErr w:type="spellStart"/>
            <w:r w:rsidRPr="00DC7546">
              <w:rPr>
                <w:rFonts w:ascii="Times New Roman" w:eastAsia="Times New Roman" w:hAnsi="Times New Roman" w:cs="Times New Roman"/>
                <w:sz w:val="24"/>
                <w:szCs w:val="24"/>
              </w:rPr>
              <w:t>неоплати</w:t>
            </w:r>
            <w:proofErr w:type="spellEnd"/>
            <w:r w:rsidRPr="00DC75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електронну справу, перевірка та комплектування відомостей на виплату пенсій, та інших виплат згідно з законодавством для подальшої їх передачі виплатним об’єктам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A62F03" w:rsidRDefault="00A62F03" w:rsidP="00A62F03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C7546">
              <w:rPr>
                <w:rFonts w:ascii="Times New Roman" w:hAnsi="Times New Roman" w:cs="Times New Roman"/>
                <w:sz w:val="24"/>
                <w:szCs w:val="24"/>
              </w:rPr>
              <w:t xml:space="preserve">ідготовка проектів повідомлень про зміни стану виплати пенсій та інших виплат згідно з законодавством.  </w:t>
            </w:r>
          </w:p>
          <w:p w:rsidR="00A62F03" w:rsidRDefault="00A62F03" w:rsidP="00A62F03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узагальнення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аналіз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підготовка статистичних та аналітичних матеріалів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питань, віднесених до компетенції відділу.</w:t>
            </w:r>
            <w:r>
              <w:t xml:space="preserve"> </w:t>
            </w:r>
          </w:p>
          <w:p w:rsidR="00CD3C33" w:rsidRPr="008D33C1" w:rsidRDefault="00A62F03" w:rsidP="00A62F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розгляд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дорученням керівництва звернення підприємств, установ, організацій з питань, віднесених до компетенції управління, участь у розгляді таких звернень.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52E33" w:rsidP="004703A4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 w:rsidRPr="00A017C0">
              <w:t>наявність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вищої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освіти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ступеня</w:t>
            </w:r>
            <w:proofErr w:type="spellEnd"/>
            <w:r w:rsidRPr="00A017C0">
              <w:t xml:space="preserve"> не </w:t>
            </w:r>
            <w:proofErr w:type="spellStart"/>
            <w:r w:rsidRPr="00A017C0">
              <w:t>нижче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молодшого</w:t>
            </w:r>
            <w:proofErr w:type="spellEnd"/>
            <w:r w:rsidRPr="00A017C0">
              <w:t xml:space="preserve"> бакалавра </w:t>
            </w:r>
            <w:proofErr w:type="spellStart"/>
            <w:r w:rsidRPr="00A017C0">
              <w:t>або</w:t>
            </w:r>
            <w:proofErr w:type="spellEnd"/>
            <w:r w:rsidRPr="00A017C0">
              <w:t xml:space="preserve">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3709A9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9E7027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Pr="003C4FE5" w:rsidRDefault="009E7027" w:rsidP="009E7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Pr="002A5B5A" w:rsidRDefault="009E7027" w:rsidP="009E70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Default="003709A9" w:rsidP="009E7027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E7027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9E7027" w:rsidRDefault="003709A9" w:rsidP="009E7027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E7027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</w:tc>
      </w:tr>
      <w:tr w:rsidR="009E7027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Pr="003C4FE5" w:rsidRDefault="009E7027" w:rsidP="009E7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Pr="002A5B5A" w:rsidRDefault="009E7027" w:rsidP="009E70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Pr="007E6C04" w:rsidRDefault="003709A9" w:rsidP="009E7027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="009E7027"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9E7027" w:rsidRPr="007E6C04" w:rsidRDefault="003709A9" w:rsidP="009E7027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="009E7027"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9E7027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Pr="003C4FE5" w:rsidRDefault="009E7027" w:rsidP="009E7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Pr="002A5B5A" w:rsidRDefault="009E7027" w:rsidP="009E70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Default="003709A9" w:rsidP="009E70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9E7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9E7027" w:rsidRDefault="003709A9" w:rsidP="009E70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9E7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9E7027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Pr="003C4FE5" w:rsidRDefault="009E7027" w:rsidP="009E7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Pr="002A5B5A" w:rsidRDefault="009E7027" w:rsidP="009E70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Pr="00DC15CC" w:rsidRDefault="003709A9" w:rsidP="009E7027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E7027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9E7027" w:rsidRPr="00DC15CC" w:rsidRDefault="003709A9" w:rsidP="009E7027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E7027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9E7027" w:rsidRDefault="003709A9" w:rsidP="009E7027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bookmarkStart w:id="1" w:name="_GoBack"/>
            <w:bookmarkEnd w:id="1"/>
            <w:r w:rsidR="009E7027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658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Конституції України; 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7027" w:rsidRPr="00791E18" w:rsidRDefault="009E7027" w:rsidP="009E7027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9E7027" w:rsidRPr="00791E18" w:rsidRDefault="009E7027" w:rsidP="009E7027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9E7027" w:rsidRPr="00791E18" w:rsidRDefault="009E7027" w:rsidP="009E7027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9E7027" w:rsidRPr="00791E18" w:rsidRDefault="009E7027" w:rsidP="009E7027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9E7027" w:rsidRPr="00791E18" w:rsidRDefault="009E7027" w:rsidP="009E7027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9E7027" w:rsidRPr="00791E18" w:rsidRDefault="009E7027" w:rsidP="009E7027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Закону України «Про інформацію»; </w:t>
            </w:r>
          </w:p>
          <w:p w:rsidR="009E7027" w:rsidRPr="00791E18" w:rsidRDefault="009E7027" w:rsidP="009E7027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9E7027" w:rsidRPr="00791E18" w:rsidRDefault="009E7027" w:rsidP="009E7027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9E7027" w:rsidRPr="00791E18" w:rsidRDefault="009E7027" w:rsidP="009E7027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9E7027" w:rsidRPr="00791E18" w:rsidRDefault="009E7027" w:rsidP="009E7027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21 жовтня 1995 року № 848 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9E7027" w:rsidRPr="00791E18" w:rsidRDefault="009E7027" w:rsidP="009E7027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CD3C33" w:rsidRPr="002A5B5A" w:rsidRDefault="009E7027" w:rsidP="009E7027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CC4A68" w:rsidRDefault="00B679DD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E3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2A5B5A" w:rsidRDefault="00DD143A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  <w:r w:rsid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</w:rPr>
              <w:t>15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  <w:lang w:val="en-US"/>
              </w:rPr>
              <w:t>996</w:t>
            </w: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0525" w:rsidRPr="00AB1022" w:rsidRDefault="00620525" w:rsidP="00620525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 xml:space="preserve">, на період </w:t>
            </w:r>
            <w:proofErr w:type="spellStart"/>
            <w:r>
              <w:t>відпустки</w:t>
            </w:r>
            <w:proofErr w:type="spellEnd"/>
            <w:r>
              <w:t xml:space="preserve"> для догляду за </w:t>
            </w:r>
            <w:proofErr w:type="spellStart"/>
            <w:r>
              <w:t>дитиною</w:t>
            </w:r>
            <w:proofErr w:type="spellEnd"/>
            <w:r>
              <w:rPr>
                <w:lang w:val="uk-UA"/>
              </w:rPr>
              <w:t xml:space="preserve"> основного працівника</w:t>
            </w:r>
            <w:r>
              <w:t>,</w:t>
            </w:r>
            <w:r>
              <w:rPr>
                <w:lang w:val="uk-UA"/>
              </w:rPr>
              <w:t xml:space="preserve"> до дня її фактичного виходу на роботу,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620525" w:rsidRDefault="00620525" w:rsidP="00620525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620525" w:rsidP="00620525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прийняття на роботу призовників, військовозобов’язаних та </w:t>
            </w:r>
            <w:r>
              <w:rPr>
                <w:lang w:val="uk-UA"/>
              </w:rPr>
              <w:lastRenderedPageBreak/>
              <w:t>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F17D4F" w:rsidRDefault="00CD3C33" w:rsidP="007A2C1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B63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17 год. 00 хв. </w:t>
            </w:r>
            <w:r w:rsidR="007A2C1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17</w:t>
            </w:r>
            <w:r w:rsidR="0059001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DD21C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</w:t>
            </w:r>
            <w:r w:rsidR="007A2C1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AA23C3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7A2C14" w:rsidP="007A2C1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59001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D21C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B63D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3709A9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3709A9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3CDE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244A5"/>
    <w:rsid w:val="00241D36"/>
    <w:rsid w:val="00251AC3"/>
    <w:rsid w:val="00252394"/>
    <w:rsid w:val="00252E33"/>
    <w:rsid w:val="0027363C"/>
    <w:rsid w:val="00276EB6"/>
    <w:rsid w:val="002A5B5A"/>
    <w:rsid w:val="002C2332"/>
    <w:rsid w:val="002C40B5"/>
    <w:rsid w:val="00316BC6"/>
    <w:rsid w:val="00344CAB"/>
    <w:rsid w:val="00351348"/>
    <w:rsid w:val="00355B9B"/>
    <w:rsid w:val="003664FD"/>
    <w:rsid w:val="003709A9"/>
    <w:rsid w:val="003829C8"/>
    <w:rsid w:val="00390CA2"/>
    <w:rsid w:val="003C4DB1"/>
    <w:rsid w:val="003C4FE5"/>
    <w:rsid w:val="003D12F7"/>
    <w:rsid w:val="004059D1"/>
    <w:rsid w:val="004201DE"/>
    <w:rsid w:val="004374DA"/>
    <w:rsid w:val="00451990"/>
    <w:rsid w:val="00455D19"/>
    <w:rsid w:val="0046559C"/>
    <w:rsid w:val="00466B0F"/>
    <w:rsid w:val="004703A4"/>
    <w:rsid w:val="0048288D"/>
    <w:rsid w:val="004836F5"/>
    <w:rsid w:val="004B43E3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28E4"/>
    <w:rsid w:val="005C5D0B"/>
    <w:rsid w:val="005D2E44"/>
    <w:rsid w:val="005E0881"/>
    <w:rsid w:val="005E31FC"/>
    <w:rsid w:val="005E5114"/>
    <w:rsid w:val="00602A00"/>
    <w:rsid w:val="00620525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171A7"/>
    <w:rsid w:val="00745521"/>
    <w:rsid w:val="00747EFB"/>
    <w:rsid w:val="00776D5C"/>
    <w:rsid w:val="007805DC"/>
    <w:rsid w:val="007829CE"/>
    <w:rsid w:val="0079011D"/>
    <w:rsid w:val="007A2C14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D68EE"/>
    <w:rsid w:val="009E7027"/>
    <w:rsid w:val="009F21D2"/>
    <w:rsid w:val="00A23D12"/>
    <w:rsid w:val="00A24A9B"/>
    <w:rsid w:val="00A25632"/>
    <w:rsid w:val="00A42A41"/>
    <w:rsid w:val="00A62F03"/>
    <w:rsid w:val="00AA23C3"/>
    <w:rsid w:val="00AB1715"/>
    <w:rsid w:val="00AC766C"/>
    <w:rsid w:val="00AC7B58"/>
    <w:rsid w:val="00AE229B"/>
    <w:rsid w:val="00AE658C"/>
    <w:rsid w:val="00AF7DDD"/>
    <w:rsid w:val="00B17529"/>
    <w:rsid w:val="00B221BF"/>
    <w:rsid w:val="00B3463C"/>
    <w:rsid w:val="00B41D6C"/>
    <w:rsid w:val="00B43087"/>
    <w:rsid w:val="00B63D54"/>
    <w:rsid w:val="00B679DD"/>
    <w:rsid w:val="00BA2012"/>
    <w:rsid w:val="00BA5A4A"/>
    <w:rsid w:val="00BB0120"/>
    <w:rsid w:val="00BB093B"/>
    <w:rsid w:val="00BC479D"/>
    <w:rsid w:val="00BF1EC1"/>
    <w:rsid w:val="00C044D0"/>
    <w:rsid w:val="00C1071F"/>
    <w:rsid w:val="00C1193C"/>
    <w:rsid w:val="00C130E1"/>
    <w:rsid w:val="00C1477D"/>
    <w:rsid w:val="00C21E5D"/>
    <w:rsid w:val="00C60506"/>
    <w:rsid w:val="00C6412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3073"/>
    <w:rsid w:val="00DB4F0A"/>
    <w:rsid w:val="00DB6548"/>
    <w:rsid w:val="00DC0678"/>
    <w:rsid w:val="00DD143A"/>
    <w:rsid w:val="00DD21CC"/>
    <w:rsid w:val="00DD67E5"/>
    <w:rsid w:val="00DE5E09"/>
    <w:rsid w:val="00DF3C46"/>
    <w:rsid w:val="00E107D1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57C41"/>
    <w:rsid w:val="00F640A7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AF68CD2-8F68-44E0-9F42-19117BEA7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4857</Words>
  <Characters>2769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15</cp:revision>
  <cp:lastPrinted>2025-11-10T13:40:00Z</cp:lastPrinted>
  <dcterms:created xsi:type="dcterms:W3CDTF">2026-04-14T12:31:00Z</dcterms:created>
  <dcterms:modified xsi:type="dcterms:W3CDTF">2026-06-09T14:25:00Z</dcterms:modified>
</cp:coreProperties>
</file>