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8D33C1">
        <w:rPr>
          <w:b/>
          <w:bCs/>
          <w:color w:val="000000"/>
          <w:lang w:val="uk-UA"/>
        </w:rPr>
        <w:t xml:space="preserve">     </w:t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AF7DDD">
        <w:rPr>
          <w:b/>
          <w:bCs/>
          <w:color w:val="000000"/>
          <w:lang w:val="uk-UA"/>
        </w:rPr>
        <w:t>провідного</w:t>
      </w:r>
      <w:r w:rsidR="00FF1256" w:rsidRPr="003C4FE5">
        <w:rPr>
          <w:b/>
          <w:bCs/>
          <w:color w:val="000000"/>
          <w:lang w:val="uk-UA"/>
        </w:rPr>
        <w:t xml:space="preserve"> спеціаліста</w:t>
      </w:r>
      <w:r w:rsidR="008D33C1">
        <w:rPr>
          <w:b/>
          <w:bCs/>
          <w:color w:val="000000"/>
          <w:lang w:val="uk-UA"/>
        </w:rPr>
        <w:t xml:space="preserve"> відділу</w:t>
      </w:r>
      <w:r w:rsidR="00FF1256" w:rsidRPr="003C4FE5">
        <w:rPr>
          <w:b/>
          <w:bCs/>
          <w:color w:val="000000"/>
          <w:lang w:val="uk-UA"/>
        </w:rPr>
        <w:t xml:space="preserve"> </w:t>
      </w:r>
      <w:proofErr w:type="spellStart"/>
      <w:r w:rsidR="001C2AE9" w:rsidRPr="001C2AE9">
        <w:rPr>
          <w:rFonts w:eastAsia="Times New Roman"/>
          <w:b/>
        </w:rPr>
        <w:t>методології</w:t>
      </w:r>
      <w:proofErr w:type="spellEnd"/>
      <w:r w:rsidR="001C2AE9" w:rsidRPr="001C2AE9">
        <w:rPr>
          <w:rFonts w:eastAsia="Times New Roman"/>
          <w:b/>
        </w:rPr>
        <w:t xml:space="preserve"> та </w:t>
      </w:r>
      <w:proofErr w:type="spellStart"/>
      <w:r w:rsidR="001C2AE9" w:rsidRPr="001C2AE9">
        <w:rPr>
          <w:rFonts w:eastAsia="Times New Roman"/>
          <w:b/>
        </w:rPr>
        <w:t>звітності</w:t>
      </w:r>
      <w:proofErr w:type="spellEnd"/>
      <w:r w:rsidR="005E0881" w:rsidRPr="005E0881">
        <w:rPr>
          <w:rFonts w:eastAsia="Times New Roman"/>
          <w:b/>
        </w:rPr>
        <w:t xml:space="preserve"> </w:t>
      </w:r>
      <w:proofErr w:type="spellStart"/>
      <w:r w:rsidR="005E0881" w:rsidRPr="005E0881">
        <w:rPr>
          <w:rFonts w:eastAsia="Times New Roman"/>
          <w:b/>
        </w:rPr>
        <w:t>управління</w:t>
      </w:r>
      <w:proofErr w:type="spellEnd"/>
      <w:r w:rsidR="005E0881" w:rsidRPr="005E0881">
        <w:rPr>
          <w:rFonts w:eastAsia="Times New Roman"/>
          <w:b/>
        </w:rPr>
        <w:t xml:space="preserve"> з </w:t>
      </w:r>
      <w:proofErr w:type="spellStart"/>
      <w:r w:rsidR="005E0881" w:rsidRPr="005E0881">
        <w:rPr>
          <w:rFonts w:eastAsia="Times New Roman"/>
          <w:b/>
        </w:rPr>
        <w:t>питань</w:t>
      </w:r>
      <w:proofErr w:type="spellEnd"/>
      <w:r w:rsidR="005E0881" w:rsidRPr="005E0881">
        <w:rPr>
          <w:rFonts w:eastAsia="Times New Roman"/>
          <w:b/>
        </w:rPr>
        <w:t xml:space="preserve"> </w:t>
      </w:r>
      <w:proofErr w:type="spellStart"/>
      <w:r w:rsidR="005E0881" w:rsidRPr="005E0881">
        <w:rPr>
          <w:rFonts w:eastAsia="Times New Roman"/>
          <w:b/>
        </w:rPr>
        <w:t>виплат</w:t>
      </w:r>
      <w:proofErr w:type="spellEnd"/>
      <w:r w:rsidR="00FF1256"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>головного управління Пенсійного фонду України в Хмельницькій області</w:t>
      </w:r>
      <w:r w:rsidR="0062052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(робоче місце – м. </w:t>
      </w:r>
      <w:r w:rsidR="004B43E3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 xml:space="preserve">)  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D70ED8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0E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23C9" w:rsidRPr="000E33C6" w:rsidRDefault="00DA23C9" w:rsidP="00DA23C9">
            <w:pPr>
              <w:pStyle w:val="ae"/>
              <w:spacing w:before="0" w:after="0"/>
              <w:ind w:left="147" w:firstLine="567"/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о</w:t>
            </w:r>
            <w:r w:rsidRPr="000E33C6">
              <w:rPr>
                <w:bCs/>
                <w:lang w:val="uk-UA"/>
              </w:rPr>
              <w:t>працьовувати в установлені терміни електронні пенсійні справи внутрішньо переміщених осіб та на виконання рішень суду щодо визначення розміру пенсії до виплати та готувати відповідні розрахунки;</w:t>
            </w:r>
          </w:p>
          <w:p w:rsidR="00DA23C9" w:rsidRPr="000E33C6" w:rsidRDefault="00DA23C9" w:rsidP="00DA23C9">
            <w:pPr>
              <w:pStyle w:val="ae"/>
              <w:spacing w:before="0" w:after="0"/>
              <w:ind w:left="147" w:firstLine="567"/>
              <w:jc w:val="both"/>
              <w:rPr>
                <w:lang w:val="uk-UA"/>
              </w:rPr>
            </w:pPr>
            <w:r w:rsidRPr="000E33C6">
              <w:rPr>
                <w:lang w:val="uk-UA"/>
              </w:rPr>
              <w:t>долучати до матеріалів електронної пенсійної справи документи з питань виплати пенсій;</w:t>
            </w:r>
          </w:p>
          <w:p w:rsidR="00DA23C9" w:rsidRPr="000E33C6" w:rsidRDefault="00DA23C9" w:rsidP="00DA23C9">
            <w:pPr>
              <w:tabs>
                <w:tab w:val="left" w:pos="470"/>
              </w:tabs>
              <w:spacing w:after="0" w:line="240" w:lineRule="auto"/>
              <w:ind w:left="147" w:right="125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E33C6">
              <w:rPr>
                <w:rFonts w:ascii="Times New Roman" w:hAnsi="Times New Roman" w:cs="Times New Roman"/>
                <w:sz w:val="24"/>
                <w:szCs w:val="24"/>
              </w:rPr>
              <w:t>перевіряти правильність нарахування пенсійних виплат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A23C9" w:rsidRPr="000E33C6" w:rsidRDefault="00DA23C9" w:rsidP="00DA23C9">
            <w:pPr>
              <w:tabs>
                <w:tab w:val="left" w:pos="470"/>
              </w:tabs>
              <w:spacing w:after="0" w:line="240" w:lineRule="auto"/>
              <w:ind w:left="147" w:right="125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Pr="000E33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працьовувати в установленні терміни запити органів Державної казначейської служби, Державної виконавчої служби,  інших установ та  організацій  щодо виконання судових рішень, </w:t>
            </w:r>
            <w:r w:rsidRPr="000E33C6">
              <w:rPr>
                <w:rFonts w:ascii="Times New Roman" w:hAnsi="Times New Roman" w:cs="Times New Roman"/>
                <w:sz w:val="24"/>
                <w:szCs w:val="24"/>
              </w:rPr>
              <w:t>готувати довідки про стан виконання рішень суду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A23C9" w:rsidRPr="000E33C6" w:rsidRDefault="00DA23C9" w:rsidP="00DA23C9">
            <w:pPr>
              <w:pStyle w:val="ae"/>
              <w:spacing w:before="0" w:after="0"/>
              <w:ind w:left="147" w:firstLine="567"/>
              <w:jc w:val="both"/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о</w:t>
            </w:r>
            <w:r w:rsidRPr="000E33C6">
              <w:rPr>
                <w:bCs/>
                <w:lang w:val="uk-UA"/>
              </w:rPr>
              <w:t>працьовувати документи щодо  виплати недоотриманої пенсії у зв’язку із смертю пенсіонерів та пенсії за шість місяців наперед у зв’язку із виїздом на постійне місце проживання за кордон,  формувати електронні документи для їх виплат;</w:t>
            </w:r>
          </w:p>
          <w:p w:rsidR="00DA23C9" w:rsidRPr="000E33C6" w:rsidRDefault="00DA23C9" w:rsidP="00DA23C9">
            <w:pPr>
              <w:tabs>
                <w:tab w:val="left" w:pos="470"/>
              </w:tabs>
              <w:spacing w:after="0" w:line="240" w:lineRule="auto"/>
              <w:ind w:left="147" w:right="125" w:firstLine="5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0E33C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готувати інформації щодо сум  недоотриманої пенсії на запити нотаріусів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:rsidR="00DA23C9" w:rsidRPr="000E33C6" w:rsidRDefault="00DA23C9" w:rsidP="00DA23C9">
            <w:pPr>
              <w:tabs>
                <w:tab w:val="left" w:pos="470"/>
              </w:tabs>
              <w:spacing w:after="0" w:line="240" w:lineRule="auto"/>
              <w:ind w:left="147" w:right="125" w:firstLine="567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і</w:t>
            </w:r>
            <w:r w:rsidRPr="000E33C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нформувати одержувачів пенсій, субсидій та пільг</w:t>
            </w:r>
            <w:r w:rsidRPr="000E33C6">
              <w:rPr>
                <w:rFonts w:ascii="Times New Roman" w:hAnsi="Times New Roman" w:cs="Times New Roman"/>
                <w:sz w:val="24"/>
                <w:szCs w:val="24"/>
              </w:rPr>
              <w:t>, виплати яких одержуються за довіреністю більше як один рік або не одержуються з поточного рахунка більше як один рік</w:t>
            </w:r>
            <w:r w:rsidRPr="000E33C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щодо необхідності  подання заяви про продовження виплати пенсії через банк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;</w:t>
            </w:r>
          </w:p>
          <w:p w:rsidR="00DA23C9" w:rsidRPr="000E33C6" w:rsidRDefault="00DA23C9" w:rsidP="00DA23C9">
            <w:pPr>
              <w:tabs>
                <w:tab w:val="left" w:pos="470"/>
              </w:tabs>
              <w:spacing w:after="0" w:line="240" w:lineRule="auto"/>
              <w:ind w:left="147" w:right="125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0E33C6">
              <w:rPr>
                <w:rFonts w:ascii="Times New Roman" w:hAnsi="Times New Roman" w:cs="Times New Roman"/>
                <w:sz w:val="24"/>
                <w:szCs w:val="24"/>
              </w:rPr>
              <w:t>загальнювати, аналізувати та готувати статистичні та аналітичні матеріали з питань, віднесених до компетенції відділу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CD3C33" w:rsidRPr="008D33C1" w:rsidRDefault="00DA23C9" w:rsidP="00DA23C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</w:t>
            </w:r>
            <w:r w:rsidRPr="000E33C6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озглядати за дорученням керівництва звернення підприємств, установ, організацій з питань, віднесених до компетенції управління, брати участь у розгляді таких звернень.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52E33" w:rsidP="00B96B07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proofErr w:type="gramStart"/>
            <w:r w:rsidRPr="00A017C0">
              <w:t>наявність</w:t>
            </w:r>
            <w:proofErr w:type="spellEnd"/>
            <w:proofErr w:type="gramEnd"/>
            <w:r w:rsidRPr="00A017C0">
              <w:t xml:space="preserve"> </w:t>
            </w:r>
            <w:proofErr w:type="spellStart"/>
            <w:r w:rsidRPr="00A017C0">
              <w:t>вищої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освіти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ступеня</w:t>
            </w:r>
            <w:proofErr w:type="spellEnd"/>
            <w:r w:rsidRPr="00A017C0">
              <w:t xml:space="preserve"> не </w:t>
            </w:r>
            <w:proofErr w:type="spellStart"/>
            <w:r w:rsidRPr="00A017C0">
              <w:t>нижче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молодшого</w:t>
            </w:r>
            <w:proofErr w:type="spellEnd"/>
            <w:r w:rsidRPr="00A017C0">
              <w:t xml:space="preserve"> бакалавра </w:t>
            </w:r>
            <w:proofErr w:type="spellStart"/>
            <w:r w:rsidRPr="00A017C0">
              <w:t>або</w:t>
            </w:r>
            <w:proofErr w:type="spellEnd"/>
            <w:r w:rsidRPr="00A017C0">
              <w:t xml:space="preserve">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9360BD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DA23C9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23C9" w:rsidRPr="003C4FE5" w:rsidRDefault="00DA23C9" w:rsidP="00DA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23C9" w:rsidRPr="002A5B5A" w:rsidRDefault="00DA23C9" w:rsidP="00DA23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23C9" w:rsidRDefault="009360BD" w:rsidP="00DA23C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DA23C9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DA23C9" w:rsidRDefault="009360BD" w:rsidP="00DA23C9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DA23C9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</w:p>
        </w:tc>
      </w:tr>
      <w:tr w:rsidR="00DA23C9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23C9" w:rsidRPr="003C4FE5" w:rsidRDefault="00DA23C9" w:rsidP="00DA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23C9" w:rsidRPr="002A5B5A" w:rsidRDefault="00DA23C9" w:rsidP="00DA23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23C9" w:rsidRPr="007E6C04" w:rsidRDefault="009360BD" w:rsidP="00DA23C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</w:t>
            </w:r>
            <w:r w:rsidR="00DA23C9"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DA23C9" w:rsidRPr="007E6C04" w:rsidRDefault="009360BD" w:rsidP="00DA23C9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</w:t>
            </w:r>
            <w:r w:rsidR="00DA23C9"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DA23C9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23C9" w:rsidRPr="003C4FE5" w:rsidRDefault="00DA23C9" w:rsidP="00DA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23C9" w:rsidRPr="002A5B5A" w:rsidRDefault="00DA23C9" w:rsidP="00DA23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23C9" w:rsidRDefault="009360BD" w:rsidP="00DA2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 w:firstLine="3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DA23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DA23C9" w:rsidRDefault="009360BD" w:rsidP="00DA23C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2"/>
              </w:tabs>
              <w:spacing w:after="0" w:line="240" w:lineRule="auto"/>
              <w:ind w:left="179" w:right="272" w:firstLine="3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DA23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DA23C9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23C9" w:rsidRPr="003C4FE5" w:rsidRDefault="00DA23C9" w:rsidP="00DA23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23C9" w:rsidRPr="002A5B5A" w:rsidRDefault="00DA23C9" w:rsidP="00DA23C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23C9" w:rsidRPr="00DC15CC" w:rsidRDefault="009360BD" w:rsidP="00DA23C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DA23C9"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DA23C9" w:rsidRPr="00DC15CC" w:rsidRDefault="009360BD" w:rsidP="00DA23C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DA23C9"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DA23C9" w:rsidRDefault="009360BD" w:rsidP="00DA23C9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bookmarkStart w:id="1" w:name="_GoBack"/>
            <w:bookmarkEnd w:id="1"/>
            <w:r w:rsidR="00DA23C9"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CD3C3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CD3C3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E658C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 xml:space="preserve"> Конституції України; 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 xml:space="preserve"> та іншого законодавства</w:t>
            </w:r>
          </w:p>
        </w:tc>
      </w:tr>
      <w:tr w:rsidR="00CD3C33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1071F" w:rsidP="00041F62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DA23C9" w:rsidRPr="00FD4B5C" w:rsidRDefault="00DA23C9" w:rsidP="00DA23C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DA23C9" w:rsidRPr="00FD4B5C" w:rsidRDefault="00DA23C9" w:rsidP="00DA23C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пенсійне страхування»;</w:t>
            </w:r>
          </w:p>
          <w:p w:rsidR="00DA23C9" w:rsidRPr="00FD4B5C" w:rsidRDefault="00DA23C9" w:rsidP="00DA23C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DA23C9" w:rsidRPr="00FD4B5C" w:rsidRDefault="00DA23C9" w:rsidP="00DA23C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DA23C9" w:rsidRPr="00FD4B5C" w:rsidRDefault="00DA23C9" w:rsidP="00DA23C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соціальне страхування»;</w:t>
            </w:r>
          </w:p>
          <w:p w:rsidR="00DA23C9" w:rsidRPr="00FD4B5C" w:rsidRDefault="00DA23C9" w:rsidP="00DA23C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DA23C9" w:rsidRPr="00FD4B5C" w:rsidRDefault="00DA23C9" w:rsidP="00DA23C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грудня 2020 року № 1279  «Деякі питання організації виплати пенсій та грошової допомоги» (зі змінами);</w:t>
            </w:r>
          </w:p>
          <w:p w:rsidR="00DA23C9" w:rsidRPr="00FD4B5C" w:rsidRDefault="00DA23C9" w:rsidP="00DA23C9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Постанови Кабінету Міністрів України від 30 серпня 1999 року № 1596  «Про затвердження Порядку виплати пенсій та грошової допомоги через поточні рахунки в банках» (зі змінами);</w:t>
            </w:r>
          </w:p>
          <w:p w:rsidR="00DA23C9" w:rsidRDefault="00DA23C9" w:rsidP="00DA23C9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25 листопада 2005 року № 22-1 «Про затвердження Порядку подання та оформлення документів для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FD4B5C">
              <w:rPr>
                <w:rFonts w:ascii="Times New Roman" w:eastAsia="Times New Roman" w:hAnsi="Times New Roman" w:cs="Times New Roman"/>
                <w:sz w:val="24"/>
                <w:szCs w:val="24"/>
              </w:rPr>
              <w:t>призначення (перерахунку) пенсій відповідно до Закону України "Про загальнообов'язкове державне пенсійне страхування"(зі змінами).</w:t>
            </w:r>
          </w:p>
          <w:p w:rsidR="00DA23C9" w:rsidRDefault="00DA23C9" w:rsidP="00DA23C9">
            <w:pPr>
              <w:tabs>
                <w:tab w:val="left" w:pos="522"/>
              </w:tabs>
              <w:spacing w:after="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Постанови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Кабінету Міністрів України від 21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жовтня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1995 року № 848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  <w:p w:rsidR="00DA23C9" w:rsidRDefault="00DA23C9" w:rsidP="00DA23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6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3A2E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17 квітня 2019 року № 373  «</w:t>
            </w:r>
            <w:r w:rsidRPr="00A93A2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Деякі питання надання житлових субсидій та пільг на оплату житлово-комунальних послуг, придбання твердого палива і скрапленого газу у грошовій формі</w:t>
            </w:r>
            <w:r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  <w:p w:rsidR="00CD3C33" w:rsidRPr="002A5B5A" w:rsidRDefault="00DA23C9" w:rsidP="00DA23C9">
            <w:pPr>
              <w:tabs>
                <w:tab w:val="left" w:pos="412"/>
              </w:tabs>
              <w:spacing w:after="20" w:line="240" w:lineRule="auto"/>
              <w:ind w:left="135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93A2E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A93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вересня</w:t>
            </w:r>
            <w:r w:rsidRPr="00A93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  <w:r w:rsidRPr="00A93A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року № 1041 «</w:t>
            </w:r>
            <w:r w:rsidRPr="00A93A2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Деякі питання надання житлових субсидій та пільг на оплату житлово-комунальних послуг, придбання твердого та рідкого пічного побутового палива і скрапленого газу Пенсійним фондом України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CD3C33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8426B7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E33" w:rsidRPr="00CC4A68" w:rsidRDefault="00B679DD" w:rsidP="00252E33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52E33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252E33"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CD3C33" w:rsidRPr="002A5B5A" w:rsidRDefault="003B1F03" w:rsidP="00252E33">
            <w:pPr>
              <w:tabs>
                <w:tab w:val="left" w:pos="412"/>
              </w:tabs>
              <w:spacing w:after="2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</w:t>
            </w:r>
            <w:r w:rsidR="00252E33"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  <w:r w:rsid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="00B679DD" w:rsidRPr="002A5B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DFDFD"/>
              </w:rPr>
              <w:t>15</w:t>
            </w:r>
            <w:r w:rsidR="00B679DD" w:rsidRPr="002A5B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DFDFD"/>
                <w:lang w:val="en-US"/>
              </w:rPr>
              <w:t>996</w:t>
            </w: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CD3C33" w:rsidRPr="002A5B5A" w:rsidRDefault="00CD3C33" w:rsidP="00745521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за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0B59" w:rsidRDefault="00150B59" w:rsidP="00150B59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150B59" w:rsidRDefault="00150B59" w:rsidP="00150B59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CD3C33" w:rsidRDefault="00150B59" w:rsidP="00150B59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CD3C33" w:rsidRPr="00F17D4F" w:rsidRDefault="00CD3C33" w:rsidP="00DA23C9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</w:t>
            </w:r>
            <w:r w:rsidR="00DA23C9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приймаються до 17 год. 00 хв. 17</w:t>
            </w:r>
            <w:r w:rsidR="0059001C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  <w:r w:rsidR="00DD21CC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0</w:t>
            </w:r>
            <w:r w:rsidR="00DA23C9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.202</w:t>
            </w:r>
            <w:r w:rsidR="00AA23C3"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F17D4F" w:rsidRDefault="00DA23C9" w:rsidP="00DA23C9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="0059001C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DD21CC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AA23C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 10:00, м. Хмельницький, вул. </w:t>
            </w:r>
            <w:proofErr w:type="spellStart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CD3C33"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CD3C33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3C4FE5" w:rsidRDefault="00CD3C33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Default="00B63D54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Килимник Ольга Едуардівна</w:t>
            </w: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D3C33" w:rsidRDefault="00CD3C33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CD3C33" w:rsidRDefault="00CD3C33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CD3C33" w:rsidRDefault="009360BD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CD3C33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9360BD"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3CDE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0B59"/>
    <w:rsid w:val="0015717B"/>
    <w:rsid w:val="00194992"/>
    <w:rsid w:val="00196169"/>
    <w:rsid w:val="001A422F"/>
    <w:rsid w:val="001B3BA2"/>
    <w:rsid w:val="001B6E86"/>
    <w:rsid w:val="001C2AE9"/>
    <w:rsid w:val="00216A23"/>
    <w:rsid w:val="002244A5"/>
    <w:rsid w:val="00241D36"/>
    <w:rsid w:val="00251AC3"/>
    <w:rsid w:val="00252394"/>
    <w:rsid w:val="00252E33"/>
    <w:rsid w:val="0027363C"/>
    <w:rsid w:val="00276EB6"/>
    <w:rsid w:val="002A5B5A"/>
    <w:rsid w:val="002C2332"/>
    <w:rsid w:val="002C40B5"/>
    <w:rsid w:val="00316BC6"/>
    <w:rsid w:val="00344CAB"/>
    <w:rsid w:val="00351043"/>
    <w:rsid w:val="00351348"/>
    <w:rsid w:val="00355B9B"/>
    <w:rsid w:val="003664FD"/>
    <w:rsid w:val="003829C8"/>
    <w:rsid w:val="00390CA2"/>
    <w:rsid w:val="003B1F03"/>
    <w:rsid w:val="003C4DB1"/>
    <w:rsid w:val="003C4FE5"/>
    <w:rsid w:val="003D12F7"/>
    <w:rsid w:val="004059D1"/>
    <w:rsid w:val="004201DE"/>
    <w:rsid w:val="004374DA"/>
    <w:rsid w:val="00451990"/>
    <w:rsid w:val="00455D19"/>
    <w:rsid w:val="0046559C"/>
    <w:rsid w:val="00466B0F"/>
    <w:rsid w:val="0048288D"/>
    <w:rsid w:val="004836F5"/>
    <w:rsid w:val="004B43E3"/>
    <w:rsid w:val="004C3B78"/>
    <w:rsid w:val="004C7E32"/>
    <w:rsid w:val="004D3F89"/>
    <w:rsid w:val="004E6EB7"/>
    <w:rsid w:val="0050001E"/>
    <w:rsid w:val="005359B7"/>
    <w:rsid w:val="00540C95"/>
    <w:rsid w:val="00542BD6"/>
    <w:rsid w:val="00547A77"/>
    <w:rsid w:val="00556A1B"/>
    <w:rsid w:val="00562876"/>
    <w:rsid w:val="00575952"/>
    <w:rsid w:val="00585325"/>
    <w:rsid w:val="0059001C"/>
    <w:rsid w:val="005A0A84"/>
    <w:rsid w:val="005A2E0B"/>
    <w:rsid w:val="005A5A8C"/>
    <w:rsid w:val="005B0A1B"/>
    <w:rsid w:val="005B28E4"/>
    <w:rsid w:val="005C5D0B"/>
    <w:rsid w:val="005D2E44"/>
    <w:rsid w:val="005E0881"/>
    <w:rsid w:val="005E31FC"/>
    <w:rsid w:val="005E5114"/>
    <w:rsid w:val="00602A00"/>
    <w:rsid w:val="00620525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171A7"/>
    <w:rsid w:val="00745521"/>
    <w:rsid w:val="00747EFB"/>
    <w:rsid w:val="00776D5C"/>
    <w:rsid w:val="007805DC"/>
    <w:rsid w:val="007829CE"/>
    <w:rsid w:val="0079011D"/>
    <w:rsid w:val="007A7535"/>
    <w:rsid w:val="007D707A"/>
    <w:rsid w:val="007E506D"/>
    <w:rsid w:val="007F1915"/>
    <w:rsid w:val="007F4D17"/>
    <w:rsid w:val="00804C94"/>
    <w:rsid w:val="00822A31"/>
    <w:rsid w:val="008314F0"/>
    <w:rsid w:val="008426B7"/>
    <w:rsid w:val="00894D8B"/>
    <w:rsid w:val="008A381A"/>
    <w:rsid w:val="008A3A49"/>
    <w:rsid w:val="008B0B28"/>
    <w:rsid w:val="008C1829"/>
    <w:rsid w:val="008D33C1"/>
    <w:rsid w:val="008E04BD"/>
    <w:rsid w:val="008F5688"/>
    <w:rsid w:val="008F574C"/>
    <w:rsid w:val="009216CC"/>
    <w:rsid w:val="00923F9B"/>
    <w:rsid w:val="009345AF"/>
    <w:rsid w:val="009360BD"/>
    <w:rsid w:val="009574E5"/>
    <w:rsid w:val="00992695"/>
    <w:rsid w:val="009A33E8"/>
    <w:rsid w:val="009A79AF"/>
    <w:rsid w:val="009D68EE"/>
    <w:rsid w:val="009F21D2"/>
    <w:rsid w:val="00A23D12"/>
    <w:rsid w:val="00A24A9B"/>
    <w:rsid w:val="00A25632"/>
    <w:rsid w:val="00A42A41"/>
    <w:rsid w:val="00AA23C3"/>
    <w:rsid w:val="00AC766C"/>
    <w:rsid w:val="00AC7B58"/>
    <w:rsid w:val="00AE229B"/>
    <w:rsid w:val="00AE658C"/>
    <w:rsid w:val="00AF7DDD"/>
    <w:rsid w:val="00B17529"/>
    <w:rsid w:val="00B221BF"/>
    <w:rsid w:val="00B3463C"/>
    <w:rsid w:val="00B41D6C"/>
    <w:rsid w:val="00B43087"/>
    <w:rsid w:val="00B63D54"/>
    <w:rsid w:val="00B679DD"/>
    <w:rsid w:val="00B96B07"/>
    <w:rsid w:val="00BA2012"/>
    <w:rsid w:val="00BA5A4A"/>
    <w:rsid w:val="00BB0120"/>
    <w:rsid w:val="00BB093B"/>
    <w:rsid w:val="00BC479D"/>
    <w:rsid w:val="00BF1EC1"/>
    <w:rsid w:val="00C044D0"/>
    <w:rsid w:val="00C1071F"/>
    <w:rsid w:val="00C1193C"/>
    <w:rsid w:val="00C130E1"/>
    <w:rsid w:val="00C1477D"/>
    <w:rsid w:val="00C21E5D"/>
    <w:rsid w:val="00C552AA"/>
    <w:rsid w:val="00C60506"/>
    <w:rsid w:val="00C64126"/>
    <w:rsid w:val="00C8671A"/>
    <w:rsid w:val="00C86E86"/>
    <w:rsid w:val="00CA7EB7"/>
    <w:rsid w:val="00CB1EFC"/>
    <w:rsid w:val="00CC0079"/>
    <w:rsid w:val="00CC4A68"/>
    <w:rsid w:val="00CD3C33"/>
    <w:rsid w:val="00D02C07"/>
    <w:rsid w:val="00D208E5"/>
    <w:rsid w:val="00D22BE6"/>
    <w:rsid w:val="00D33690"/>
    <w:rsid w:val="00D70ED8"/>
    <w:rsid w:val="00D72290"/>
    <w:rsid w:val="00D77E9E"/>
    <w:rsid w:val="00D82ED8"/>
    <w:rsid w:val="00D87973"/>
    <w:rsid w:val="00DA0632"/>
    <w:rsid w:val="00DA23C9"/>
    <w:rsid w:val="00DB3073"/>
    <w:rsid w:val="00DB4F0A"/>
    <w:rsid w:val="00DB6548"/>
    <w:rsid w:val="00DC0678"/>
    <w:rsid w:val="00DD21CC"/>
    <w:rsid w:val="00DD67E5"/>
    <w:rsid w:val="00DE5E09"/>
    <w:rsid w:val="00DF3C46"/>
    <w:rsid w:val="00E107D1"/>
    <w:rsid w:val="00E517F9"/>
    <w:rsid w:val="00E52ED4"/>
    <w:rsid w:val="00E71A70"/>
    <w:rsid w:val="00E75F45"/>
    <w:rsid w:val="00E82700"/>
    <w:rsid w:val="00EB0AB0"/>
    <w:rsid w:val="00EB7ED1"/>
    <w:rsid w:val="00EE22C3"/>
    <w:rsid w:val="00F04251"/>
    <w:rsid w:val="00F10DDF"/>
    <w:rsid w:val="00F12D2D"/>
    <w:rsid w:val="00F17D4F"/>
    <w:rsid w:val="00F41F35"/>
    <w:rsid w:val="00F57C41"/>
    <w:rsid w:val="00F640A7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ED7C-9B96-41E7-BD0A-AEDEB35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4757272-5820-4A8F-8D9B-38102051E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4619</Words>
  <Characters>2634</Characters>
  <Application>Microsoft Office Word</Application>
  <DocSecurity>0</DocSecurity>
  <Lines>21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kadry32</cp:lastModifiedBy>
  <cp:revision>6</cp:revision>
  <cp:lastPrinted>2026-04-17T13:17:00Z</cp:lastPrinted>
  <dcterms:created xsi:type="dcterms:W3CDTF">2026-04-17T13:24:00Z</dcterms:created>
  <dcterms:modified xsi:type="dcterms:W3CDTF">2026-06-09T14:24:00Z</dcterms:modified>
</cp:coreProperties>
</file>