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813EFB">
        <w:rPr>
          <w:b/>
          <w:bCs/>
          <w:color w:val="000000"/>
          <w:lang w:val="uk-UA"/>
        </w:rPr>
        <w:t>(тимчасов</w:t>
      </w:r>
      <w:r w:rsidR="002C591F">
        <w:rPr>
          <w:b/>
          <w:bCs/>
          <w:color w:val="000000"/>
          <w:lang w:val="uk-UA"/>
        </w:rPr>
        <w:t>а</w:t>
      </w:r>
      <w:r w:rsidR="00813EFB">
        <w:rPr>
          <w:b/>
          <w:bCs/>
          <w:color w:val="000000"/>
          <w:lang w:val="uk-UA"/>
        </w:rPr>
        <w:t xml:space="preserve">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96D4B" w:rsidRPr="00BC5A59" w:rsidRDefault="00745521" w:rsidP="00D96D4B">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D96D4B"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D96D4B" w:rsidRPr="00BC5A59" w:rsidRDefault="00D96D4B" w:rsidP="00D96D4B">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D96D4B" w:rsidRPr="00BC5A59" w:rsidRDefault="00D96D4B" w:rsidP="00D96D4B">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D96D4B" w:rsidRPr="00BC5A59" w:rsidRDefault="00D96D4B" w:rsidP="00D96D4B">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D96D4B" w:rsidRPr="00BC5A59" w:rsidRDefault="00D96D4B" w:rsidP="00D96D4B">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D96D4B" w:rsidRPr="00BC5A59" w:rsidRDefault="00D96D4B" w:rsidP="00D96D4B">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D96D4B" w:rsidRPr="00BC5A59" w:rsidRDefault="00D96D4B" w:rsidP="00D96D4B">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D96D4B" w:rsidRPr="00BC5A59" w:rsidRDefault="00D96D4B" w:rsidP="00D96D4B">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Реєстрація користувачів електронних послуг на </w:t>
            </w:r>
            <w:proofErr w:type="spellStart"/>
            <w:r w:rsidRPr="00BC5A59">
              <w:rPr>
                <w:rFonts w:ascii="Times New Roman" w:hAnsi="Times New Roman" w:cs="Times New Roman"/>
                <w:sz w:val="24"/>
                <w:szCs w:val="24"/>
              </w:rPr>
              <w:t>вебпорталі</w:t>
            </w:r>
            <w:proofErr w:type="spellEnd"/>
            <w:r w:rsidRPr="00BC5A59">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BC5A59">
              <w:rPr>
                <w:rFonts w:ascii="Times New Roman" w:hAnsi="Times New Roman" w:cs="Times New Roman"/>
                <w:sz w:val="24"/>
                <w:szCs w:val="24"/>
              </w:rPr>
              <w:t>вебпортал</w:t>
            </w:r>
            <w:proofErr w:type="spellEnd"/>
            <w:r w:rsidRPr="00BC5A59">
              <w:rPr>
                <w:rFonts w:ascii="Times New Roman" w:hAnsi="Times New Roman" w:cs="Times New Roman"/>
                <w:sz w:val="24"/>
                <w:szCs w:val="24"/>
              </w:rPr>
              <w:t>. Забезпечення надання головним управлінням послуг в електронній формі.</w:t>
            </w:r>
          </w:p>
          <w:p w:rsidR="00D96D4B" w:rsidRPr="00BC5A59" w:rsidRDefault="00D96D4B" w:rsidP="00D96D4B">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D96D4B" w:rsidP="00D96D4B">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D96D4B">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43DD1"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96D4B" w:rsidRDefault="00D96D4B" w:rsidP="00D96D4B">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D96D4B" w:rsidRDefault="00D96D4B" w:rsidP="00D96D4B">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D96D4B" w:rsidP="00D96D4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96D4B" w:rsidRDefault="00D96D4B" w:rsidP="00D96D4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D96D4B" w:rsidRDefault="00D96D4B" w:rsidP="00D96D4B">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D96D4B" w:rsidP="00D96D4B">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96D4B" w:rsidRDefault="00D96D4B" w:rsidP="00D96D4B">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D96D4B" w:rsidRDefault="00D96D4B" w:rsidP="00D96D4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D96D4B" w:rsidP="00D96D4B">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96D4B" w:rsidRPr="00B2202D" w:rsidRDefault="00D96D4B" w:rsidP="00D96D4B">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D96D4B" w:rsidRPr="00B2202D" w:rsidRDefault="00D96D4B" w:rsidP="00D96D4B">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D96D4B" w:rsidRPr="00B2202D" w:rsidRDefault="00D96D4B" w:rsidP="00D96D4B">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D96D4B" w:rsidP="00D96D4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96D4B"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D96D4B"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D96D4B"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D96D4B"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D96D4B"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D96D4B" w:rsidP="00D96D4B">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06593" w:rsidRPr="00B2202D" w:rsidRDefault="00406593" w:rsidP="00406593">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06593" w:rsidRPr="00B2202D" w:rsidRDefault="00406593" w:rsidP="00406593">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406593" w:rsidP="00406593">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96D4B" w:rsidRPr="00CC4A68" w:rsidRDefault="00D96D4B" w:rsidP="00D96D4B">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D96D4B" w:rsidRDefault="00D96D4B" w:rsidP="00D96D4B">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D96D4B" w:rsidRPr="00B2202D" w:rsidRDefault="00D96D4B" w:rsidP="00D96D4B">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D96D4B" w:rsidRPr="00CC4A68" w:rsidRDefault="00D96D4B" w:rsidP="00D96D4B">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D96D4B" w:rsidRDefault="00D96D4B" w:rsidP="00D96D4B">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D96D4B" w:rsidRPr="0064018E" w:rsidRDefault="00D96D4B" w:rsidP="00D96D4B">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D96D4B" w:rsidRPr="0064018E" w:rsidRDefault="00D96D4B" w:rsidP="00D96D4B">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96D4B" w:rsidRPr="0064018E"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D96D4B" w:rsidRDefault="00D96D4B" w:rsidP="00D96D4B">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D96D4B" w:rsidRDefault="00D96D4B" w:rsidP="00D96D4B">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D96D4B" w:rsidRPr="00866547" w:rsidRDefault="00D96D4B" w:rsidP="00D96D4B">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D96D4B" w:rsidRPr="00866547" w:rsidRDefault="00D96D4B" w:rsidP="00D96D4B">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D96D4B" w:rsidRPr="00866547" w:rsidRDefault="00D96D4B" w:rsidP="00D96D4B">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D96D4B" w:rsidRPr="004E4929" w:rsidRDefault="00D96D4B" w:rsidP="00D96D4B">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D96D4B" w:rsidP="00D96D4B">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406593">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13EFB" w:rsidRDefault="00813EFB" w:rsidP="00813EFB">
            <w:pPr>
              <w:pStyle w:val="ae"/>
              <w:snapToGrid w:val="0"/>
              <w:spacing w:before="0" w:after="0" w:line="254" w:lineRule="auto"/>
              <w:jc w:val="both"/>
              <w:rPr>
                <w:rFonts w:eastAsia="Times New Roman"/>
                <w:lang w:val="uk-UA"/>
              </w:rPr>
            </w:pPr>
            <w:proofErr w:type="spellStart"/>
            <w:r>
              <w:rPr>
                <w:lang w:val="uk-UA"/>
              </w:rPr>
              <w:t>строково</w:t>
            </w:r>
            <w:proofErr w:type="spellEnd"/>
            <w:r>
              <w:rPr>
                <w:lang w:val="uk-UA"/>
              </w:rPr>
              <w:t xml:space="preserve">, </w:t>
            </w:r>
            <w:r>
              <w:t xml:space="preserve">на </w:t>
            </w:r>
            <w:proofErr w:type="spellStart"/>
            <w:r>
              <w:t>період</w:t>
            </w:r>
            <w:proofErr w:type="spellEnd"/>
            <w:r>
              <w:t xml:space="preserve">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w:t>
            </w:r>
            <w:r>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243DD1">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9531EA">
              <w:rPr>
                <w:rFonts w:ascii="Times New Roman" w:eastAsia="Andale Sans UI" w:hAnsi="Times New Roman" w:cs="Times New Roman"/>
                <w:color w:val="000000" w:themeColor="text1"/>
                <w:sz w:val="24"/>
                <w:szCs w:val="24"/>
                <w:lang w:eastAsia="zh-CN"/>
              </w:rPr>
              <w:t xml:space="preserve"> приймаються до 1</w:t>
            </w:r>
            <w:r w:rsidR="00243DD1">
              <w:rPr>
                <w:rFonts w:ascii="Times New Roman" w:eastAsia="Andale Sans UI" w:hAnsi="Times New Roman" w:cs="Times New Roman"/>
                <w:color w:val="000000" w:themeColor="text1"/>
                <w:sz w:val="24"/>
                <w:szCs w:val="24"/>
                <w:lang w:eastAsia="zh-CN"/>
              </w:rPr>
              <w:t>5 год. 45</w:t>
            </w:r>
            <w:r w:rsidR="009531EA">
              <w:rPr>
                <w:rFonts w:ascii="Times New Roman" w:eastAsia="Andale Sans UI" w:hAnsi="Times New Roman" w:cs="Times New Roman"/>
                <w:color w:val="000000" w:themeColor="text1"/>
                <w:sz w:val="24"/>
                <w:szCs w:val="24"/>
                <w:lang w:eastAsia="zh-CN"/>
              </w:rPr>
              <w:t xml:space="preserve"> хв. </w:t>
            </w:r>
            <w:r w:rsidR="00243DD1">
              <w:rPr>
                <w:rFonts w:ascii="Times New Roman" w:eastAsia="Andale Sans UI" w:hAnsi="Times New Roman" w:cs="Times New Roman"/>
                <w:color w:val="000000" w:themeColor="text1"/>
                <w:sz w:val="24"/>
                <w:szCs w:val="24"/>
                <w:lang w:eastAsia="zh-CN"/>
              </w:rPr>
              <w:t>10</w:t>
            </w:r>
            <w:r w:rsidR="00D46743">
              <w:rPr>
                <w:rFonts w:ascii="Times New Roman" w:eastAsia="Andale Sans UI" w:hAnsi="Times New Roman" w:cs="Times New Roman"/>
                <w:color w:val="000000" w:themeColor="text1"/>
                <w:sz w:val="24"/>
                <w:szCs w:val="24"/>
                <w:lang w:eastAsia="zh-CN"/>
              </w:rPr>
              <w:t>.0</w:t>
            </w:r>
            <w:r w:rsidR="00243DD1">
              <w:rPr>
                <w:rFonts w:ascii="Times New Roman" w:eastAsia="Andale Sans UI" w:hAnsi="Times New Roman" w:cs="Times New Roman"/>
                <w:color w:val="000000" w:themeColor="text1"/>
                <w:sz w:val="24"/>
                <w:szCs w:val="24"/>
                <w:lang w:eastAsia="zh-CN"/>
              </w:rPr>
              <w:t>7</w:t>
            </w:r>
            <w:r w:rsidR="00D46743">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243DD1" w:rsidP="00243DD1">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D46743">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D46743">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659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243DD1">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43DD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43DD1"/>
    <w:rsid w:val="00251AC3"/>
    <w:rsid w:val="00252394"/>
    <w:rsid w:val="0027363C"/>
    <w:rsid w:val="00276EB6"/>
    <w:rsid w:val="002C2332"/>
    <w:rsid w:val="002C40B5"/>
    <w:rsid w:val="002C591F"/>
    <w:rsid w:val="00316BC6"/>
    <w:rsid w:val="00344CAB"/>
    <w:rsid w:val="00351348"/>
    <w:rsid w:val="00355B9B"/>
    <w:rsid w:val="003664FD"/>
    <w:rsid w:val="003829C8"/>
    <w:rsid w:val="00390CA2"/>
    <w:rsid w:val="003C4DB1"/>
    <w:rsid w:val="003C4FE5"/>
    <w:rsid w:val="003D12F7"/>
    <w:rsid w:val="004059D1"/>
    <w:rsid w:val="00406593"/>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0BB7"/>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13EFB"/>
    <w:rsid w:val="00822A31"/>
    <w:rsid w:val="008314F0"/>
    <w:rsid w:val="00894D8B"/>
    <w:rsid w:val="008A381A"/>
    <w:rsid w:val="008A3A49"/>
    <w:rsid w:val="008B0B28"/>
    <w:rsid w:val="008C1829"/>
    <w:rsid w:val="008E04BD"/>
    <w:rsid w:val="008F5688"/>
    <w:rsid w:val="008F574C"/>
    <w:rsid w:val="009216CC"/>
    <w:rsid w:val="00923F9B"/>
    <w:rsid w:val="009345AF"/>
    <w:rsid w:val="009531EA"/>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46743"/>
    <w:rsid w:val="00D72290"/>
    <w:rsid w:val="00D77E9E"/>
    <w:rsid w:val="00D82ED8"/>
    <w:rsid w:val="00D87973"/>
    <w:rsid w:val="00D96D4B"/>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D3094"/>
    <w:rsid w:val="00EE22C3"/>
    <w:rsid w:val="00EE315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4178027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F3274-FCB7-4FDD-B239-F989068C1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8169</Words>
  <Characters>4657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9</cp:revision>
  <cp:lastPrinted>2025-12-20T09:58:00Z</cp:lastPrinted>
  <dcterms:created xsi:type="dcterms:W3CDTF">2025-12-20T09:59:00Z</dcterms:created>
  <dcterms:modified xsi:type="dcterms:W3CDTF">2026-06-22T10:11:00Z</dcterms:modified>
</cp:coreProperties>
</file>