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3C4F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C27B5E" w:rsidRDefault="0048288D" w:rsidP="00252394">
      <w:pPr>
        <w:pStyle w:val="22"/>
        <w:spacing w:after="0" w:line="240" w:lineRule="auto"/>
        <w:ind w:left="0"/>
        <w:jc w:val="center"/>
        <w:rPr>
          <w:rFonts w:eastAsia="Times New Roman"/>
          <w:b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73667A">
        <w:rPr>
          <w:rFonts w:eastAsia="Times New Roman"/>
          <w:b/>
          <w:lang w:val="uk-UA"/>
        </w:rPr>
        <w:t xml:space="preserve"> на зайняття посади</w:t>
      </w:r>
      <w:r w:rsidR="0073667A">
        <w:rPr>
          <w:rFonts w:eastAsia="Times New Roman"/>
          <w:b/>
          <w:lang w:val="uk-UA"/>
        </w:rPr>
        <w:br/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1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1"/>
      <w:r w:rsidR="00FF1256" w:rsidRPr="003C4FE5">
        <w:rPr>
          <w:b/>
          <w:bCs/>
          <w:color w:val="000000"/>
          <w:lang w:val="uk-UA"/>
        </w:rPr>
        <w:t xml:space="preserve"> </w:t>
      </w:r>
      <w:r w:rsidR="00550D9C" w:rsidRPr="00550D9C">
        <w:rPr>
          <w:rFonts w:eastAsia="Times New Roman"/>
          <w:b/>
          <w:lang w:val="uk-UA"/>
        </w:rPr>
        <w:t>провідного спеціаліста відділу призначення пенсій управління пенсійного забезпечення, надання страхових виплат та соціальних послуг</w:t>
      </w:r>
      <w:r w:rsidR="0073667A" w:rsidRPr="00550D9C">
        <w:rPr>
          <w:rFonts w:eastAsia="Times New Roman"/>
          <w:b/>
          <w:lang w:val="uk-UA"/>
        </w:rPr>
        <w:t xml:space="preserve"> </w:t>
      </w:r>
      <w:r w:rsidR="005B28E4" w:rsidRPr="00550D9C">
        <w:rPr>
          <w:rFonts w:eastAsia="Times New Roman"/>
          <w:b/>
          <w:lang w:val="uk-UA"/>
        </w:rPr>
        <w:t>головного управління Пенсійного фонду України в</w:t>
      </w:r>
      <w:r w:rsidR="005B28E4" w:rsidRPr="003C4FE5">
        <w:rPr>
          <w:b/>
          <w:bCs/>
          <w:color w:val="000000"/>
          <w:lang w:val="uk-UA"/>
        </w:rPr>
        <w:t xml:space="preserve"> Хмельницькій області (робоче місце </w:t>
      </w:r>
      <w:r w:rsidR="005B28E4" w:rsidRPr="00C27B5E">
        <w:rPr>
          <w:rFonts w:eastAsia="Times New Roman"/>
          <w:b/>
          <w:lang w:val="uk-UA"/>
        </w:rPr>
        <w:t xml:space="preserve">– м. </w:t>
      </w:r>
      <w:r w:rsidR="00AA7F26">
        <w:rPr>
          <w:rFonts w:eastAsia="Times New Roman"/>
          <w:b/>
          <w:lang w:val="uk-UA"/>
        </w:rPr>
        <w:t>Городок</w:t>
      </w:r>
      <w:r w:rsidR="0073667A" w:rsidRPr="00C27B5E">
        <w:rPr>
          <w:rFonts w:eastAsia="Times New Roman"/>
          <w:b/>
          <w:lang w:val="uk-UA"/>
        </w:rPr>
        <w:t>)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375"/>
      </w:tblGrid>
      <w:tr w:rsidR="00FE78CF" w:rsidRPr="00FE78CF" w:rsidTr="00DA04E1">
        <w:trPr>
          <w:trHeight w:val="252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FE78CF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Загальні умови</w:t>
            </w:r>
          </w:p>
        </w:tc>
      </w:tr>
      <w:tr w:rsidR="00FE78CF" w:rsidRPr="00FE78CF" w:rsidTr="00DA04E1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FE78CF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2C9" w:rsidRPr="00FE78CF" w:rsidRDefault="007929B4" w:rsidP="00E122C9">
            <w:pPr>
              <w:pStyle w:val="af"/>
              <w:numPr>
                <w:ilvl w:val="0"/>
                <w:numId w:val="4"/>
              </w:numPr>
              <w:spacing w:after="60" w:line="240" w:lineRule="auto"/>
              <w:ind w:left="0" w:right="126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hAnsi="Times New Roman" w:cs="Times New Roman"/>
                <w:bCs/>
                <w:sz w:val="24"/>
                <w:szCs w:val="24"/>
              </w:rPr>
              <w:t>визначати право на призначення пенсії, щомісячного довічного грошового утримання суддям у відставці згідно пакету електронних документів, завантажених до картки звернення спеціалістами сервісних центрів в умовах екстериторіального розподілу звернень за принципом «Єдиної черги»;</w:t>
            </w:r>
          </w:p>
          <w:p w:rsidR="00E122C9" w:rsidRPr="00FE78CF" w:rsidRDefault="007929B4" w:rsidP="00E122C9">
            <w:pPr>
              <w:pStyle w:val="af"/>
              <w:numPr>
                <w:ilvl w:val="0"/>
                <w:numId w:val="4"/>
              </w:numPr>
              <w:spacing w:after="60" w:line="240" w:lineRule="auto"/>
              <w:ind w:left="0" w:right="126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hAnsi="Times New Roman" w:cs="Times New Roman"/>
                <w:bCs/>
                <w:sz w:val="24"/>
                <w:szCs w:val="24"/>
              </w:rPr>
              <w:t>обирати найбільш вигідний вид пенсії (в разі наявності права на різні види пенсії) та варіант розрахунку пенсії, забезпечувати відповідність електронної пенсійної справи електронним документам;</w:t>
            </w:r>
          </w:p>
          <w:p w:rsidR="00E122C9" w:rsidRPr="00FE78CF" w:rsidRDefault="007929B4" w:rsidP="00E122C9">
            <w:pPr>
              <w:pStyle w:val="af"/>
              <w:numPr>
                <w:ilvl w:val="0"/>
                <w:numId w:val="4"/>
              </w:numPr>
              <w:spacing w:after="60" w:line="240" w:lineRule="auto"/>
              <w:ind w:left="0" w:right="126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приймати з дотриманням встановлених термінів рішення про призначення пенсій (в разі наявності необхідних документів, що визначають право на пенсію), щомісячного довічного грошового утримання суддям у відставці </w:t>
            </w:r>
            <w:r w:rsidRPr="00FE78CF">
              <w:rPr>
                <w:rFonts w:ascii="Times New Roman" w:hAnsi="Times New Roman" w:cs="Times New Roman"/>
                <w:sz w:val="24"/>
                <w:szCs w:val="24"/>
              </w:rPr>
              <w:t>за принципом «Єдиної черги»</w:t>
            </w:r>
            <w:r w:rsidRPr="00FE78CF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CD3C33" w:rsidRPr="00FE78CF" w:rsidRDefault="007929B4" w:rsidP="00E122C9">
            <w:pPr>
              <w:pStyle w:val="af"/>
              <w:numPr>
                <w:ilvl w:val="0"/>
                <w:numId w:val="4"/>
              </w:numPr>
              <w:spacing w:after="60" w:line="240" w:lineRule="auto"/>
              <w:ind w:left="0" w:right="126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приймати з дотриманням встановлених термінів рішення про </w:t>
            </w:r>
            <w:r w:rsidRPr="00FE78CF">
              <w:rPr>
                <w:rFonts w:ascii="Times New Roman" w:hAnsi="Times New Roman" w:cs="Times New Roman"/>
                <w:sz w:val="24"/>
                <w:szCs w:val="24"/>
              </w:rPr>
              <w:t xml:space="preserve">відмову у призначенні пенсій, </w:t>
            </w:r>
            <w:r w:rsidRPr="00FE78CF">
              <w:rPr>
                <w:rFonts w:ascii="Times New Roman" w:hAnsi="Times New Roman" w:cs="Times New Roman"/>
                <w:bCs/>
                <w:sz w:val="24"/>
                <w:szCs w:val="24"/>
              </w:rPr>
              <w:t>щомісячного довічного грошового утримання суддям у відставці</w:t>
            </w:r>
            <w:r w:rsidRPr="00FE78CF">
              <w:rPr>
                <w:rFonts w:ascii="Times New Roman" w:hAnsi="Times New Roman" w:cs="Times New Roman"/>
                <w:sz w:val="24"/>
                <w:szCs w:val="24"/>
              </w:rPr>
              <w:t xml:space="preserve"> за принципом «Єдиної черги»</w:t>
            </w:r>
            <w:r w:rsidRPr="00FE78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та здійснювати підготовку відповідних рішень про відмову</w:t>
            </w:r>
          </w:p>
        </w:tc>
      </w:tr>
      <w:tr w:rsidR="00FE78CF" w:rsidRPr="00FE78CF" w:rsidTr="00DA04E1">
        <w:trPr>
          <w:trHeight w:val="296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FE78CF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hAnsi="Times New Roman" w:cs="Times New Roman"/>
                <w:b/>
                <w:sz w:val="24"/>
                <w:szCs w:val="24"/>
              </w:rPr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FE78CF" w:rsidRPr="00FE78CF" w:rsidTr="00DA04E1">
        <w:trPr>
          <w:trHeight w:val="296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FE78CF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FE78CF" w:rsidRPr="00FE78CF" w:rsidTr="00DA04E1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FE78CF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FE78CF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FE78CF" w:rsidRDefault="00216A23" w:rsidP="00DA0632">
            <w:pPr>
              <w:pStyle w:val="ae"/>
              <w:snapToGrid w:val="0"/>
              <w:spacing w:before="0"/>
              <w:rPr>
                <w:color w:val="auto"/>
                <w:lang w:val="uk-UA"/>
              </w:rPr>
            </w:pPr>
            <w:r w:rsidRPr="00FE78CF">
              <w:rPr>
                <w:color w:val="auto"/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FE78CF" w:rsidRPr="00FE78CF" w:rsidTr="00DA04E1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FE78CF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FE78CF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FE78CF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FE78CF" w:rsidRPr="00FE78CF" w:rsidTr="00DA04E1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FE78CF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FE78CF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FE78CF" w:rsidRDefault="00216A23" w:rsidP="005A738F">
            <w:pPr>
              <w:pStyle w:val="ae"/>
              <w:snapToGrid w:val="0"/>
              <w:spacing w:before="0" w:after="0"/>
              <w:rPr>
                <w:color w:val="auto"/>
                <w:lang w:val="uk-UA"/>
              </w:rPr>
            </w:pPr>
            <w:r w:rsidRPr="00FE78CF">
              <w:rPr>
                <w:color w:val="auto"/>
                <w:lang w:val="uk-UA"/>
              </w:rPr>
              <w:t>вільне володіння державною мовою</w:t>
            </w:r>
          </w:p>
        </w:tc>
      </w:tr>
      <w:tr w:rsidR="00FE78CF" w:rsidRPr="00FE78CF" w:rsidTr="00DA04E1">
        <w:trPr>
          <w:trHeight w:val="257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FE78CF" w:rsidRDefault="002A31E2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FE78CF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FE78CF" w:rsidRPr="00FE78CF" w:rsidTr="00DA04E1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FE78CF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FE78CF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FE78CF" w:rsidRPr="00FE78CF" w:rsidTr="00DA04E1">
        <w:trPr>
          <w:trHeight w:val="448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EB" w:rsidRPr="00FE78CF" w:rsidRDefault="003A66EB" w:rsidP="00B72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EB" w:rsidRPr="00FE78CF" w:rsidRDefault="003A66EB" w:rsidP="00B72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hAnsi="Times New Roman" w:cs="Times New Roman"/>
                <w:sz w:val="24"/>
                <w:szCs w:val="24"/>
              </w:rPr>
              <w:t>Обґрунтування власної позиції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EB" w:rsidRPr="00FE78CF" w:rsidRDefault="003A66EB" w:rsidP="00B72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правильно розставляти акценти та аргументувати позицію;</w:t>
            </w:r>
          </w:p>
          <w:p w:rsidR="003A66EB" w:rsidRPr="00FE78CF" w:rsidRDefault="003A66EB" w:rsidP="00B72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- вміння правильно формулювати тези</w:t>
            </w:r>
          </w:p>
        </w:tc>
      </w:tr>
      <w:tr w:rsidR="00FE78CF" w:rsidRPr="00FE78CF" w:rsidTr="00DA04E1">
        <w:trPr>
          <w:trHeight w:val="192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EB" w:rsidRPr="00FE78CF" w:rsidRDefault="003A66EB" w:rsidP="00B72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EB" w:rsidRPr="00FE78CF" w:rsidRDefault="003A66EB" w:rsidP="00B72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hAnsi="Times New Roman" w:cs="Times New Roman"/>
              </w:rPr>
            </w:pPr>
            <w:r w:rsidRPr="00FE78CF">
              <w:rPr>
                <w:rFonts w:ascii="Times New Roman" w:hAnsi="Times New Roman" w:cs="Times New Roman"/>
              </w:rPr>
              <w:t>Командна робота та взаємодія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EB" w:rsidRPr="00FE78CF" w:rsidRDefault="003A66EB" w:rsidP="00B72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командний результат;</w:t>
            </w:r>
          </w:p>
          <w:p w:rsidR="003A66EB" w:rsidRPr="00FE78CF" w:rsidRDefault="003A66EB" w:rsidP="00B72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- готовність працювати в команді та сприяти колегам у їх професійній діяльності задля досягнення спільних цілей</w:t>
            </w:r>
          </w:p>
        </w:tc>
      </w:tr>
      <w:tr w:rsidR="00FE78CF" w:rsidRPr="00FE78CF" w:rsidTr="00DA04E1">
        <w:trPr>
          <w:trHeight w:val="368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EB" w:rsidRPr="00FE78CF" w:rsidRDefault="003A66EB" w:rsidP="00B72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EB" w:rsidRPr="00FE78CF" w:rsidRDefault="003A66EB" w:rsidP="00B72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hAnsi="Times New Roman" w:cs="Times New Roman"/>
                <w:sz w:val="24"/>
                <w:szCs w:val="24"/>
              </w:rPr>
              <w:t>Орієнтація на професійний розвиток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EB" w:rsidRPr="00FE78CF" w:rsidRDefault="003A66EB" w:rsidP="00B72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самовдосконалення в процесі виконання професійної діяльності;</w:t>
            </w:r>
          </w:p>
          <w:p w:rsidR="003A66EB" w:rsidRPr="00FE78CF" w:rsidRDefault="003A66EB" w:rsidP="00B72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- уміння виявляти і працювати зі своїми сильними і слабкими сторонами, визначати потреби в професійному розвитку</w:t>
            </w:r>
          </w:p>
        </w:tc>
      </w:tr>
      <w:tr w:rsidR="00FE78CF" w:rsidRPr="00FE78CF" w:rsidTr="00DA04E1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E78CF" w:rsidRDefault="003A66EB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E78CF" w:rsidRDefault="00C1193C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hAnsi="Times New Roman" w:cs="Times New Roman"/>
              </w:rPr>
              <w:t>Цифрова грамотність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69E5" w:rsidRPr="00FE78CF" w:rsidRDefault="008669E5" w:rsidP="008669E5">
            <w:pPr>
              <w:pStyle w:val="af"/>
              <w:numPr>
                <w:ilvl w:val="0"/>
                <w:numId w:val="3"/>
              </w:numPr>
              <w:spacing w:after="60" w:line="240" w:lineRule="auto"/>
              <w:ind w:left="0" w:right="126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8669E5" w:rsidRPr="00FE78CF" w:rsidRDefault="008669E5" w:rsidP="008669E5">
            <w:pPr>
              <w:pStyle w:val="af"/>
              <w:numPr>
                <w:ilvl w:val="0"/>
                <w:numId w:val="3"/>
              </w:numPr>
              <w:spacing w:after="60" w:line="240" w:lineRule="auto"/>
              <w:ind w:left="0" w:right="126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8669E5" w:rsidRPr="00FE78CF" w:rsidRDefault="008669E5" w:rsidP="008669E5">
            <w:pPr>
              <w:pStyle w:val="af"/>
              <w:numPr>
                <w:ilvl w:val="0"/>
                <w:numId w:val="3"/>
              </w:numPr>
              <w:spacing w:after="60" w:line="240" w:lineRule="auto"/>
              <w:ind w:left="0" w:right="126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8669E5" w:rsidRPr="00FE78CF" w:rsidRDefault="008669E5" w:rsidP="008669E5">
            <w:pPr>
              <w:pStyle w:val="af"/>
              <w:numPr>
                <w:ilvl w:val="0"/>
                <w:numId w:val="3"/>
              </w:numPr>
              <w:spacing w:after="60" w:line="240" w:lineRule="auto"/>
              <w:ind w:left="0" w:right="126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8669E5" w:rsidRPr="00FE78CF" w:rsidRDefault="008669E5" w:rsidP="008669E5">
            <w:pPr>
              <w:pStyle w:val="af"/>
              <w:numPr>
                <w:ilvl w:val="0"/>
                <w:numId w:val="3"/>
              </w:numPr>
              <w:spacing w:after="60" w:line="240" w:lineRule="auto"/>
              <w:ind w:left="0" w:right="126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CD3C33" w:rsidRPr="00FE78CF" w:rsidRDefault="008669E5" w:rsidP="008669E5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0" w:right="272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FE78CF" w:rsidRPr="00FE78CF" w:rsidTr="00DA04E1">
        <w:trPr>
          <w:trHeight w:val="272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A4D81" w:rsidRPr="00FE78CF" w:rsidRDefault="003A66EB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A4D81" w:rsidRPr="00FE78CF" w:rsidRDefault="00A70588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hAnsi="Times New Roman" w:cs="Times New Roman"/>
                <w:sz w:val="24"/>
                <w:szCs w:val="24"/>
              </w:rPr>
              <w:t>Відповідальність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69E5" w:rsidRPr="00FE78CF" w:rsidRDefault="008669E5" w:rsidP="008669E5">
            <w:pPr>
              <w:pStyle w:val="af"/>
              <w:numPr>
                <w:ilvl w:val="0"/>
                <w:numId w:val="3"/>
              </w:numPr>
              <w:spacing w:after="60" w:line="240" w:lineRule="auto"/>
              <w:ind w:left="-18" w:right="126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8669E5" w:rsidRPr="00FE78CF" w:rsidRDefault="008669E5" w:rsidP="008669E5">
            <w:pPr>
              <w:pStyle w:val="af"/>
              <w:numPr>
                <w:ilvl w:val="0"/>
                <w:numId w:val="3"/>
              </w:numPr>
              <w:spacing w:after="60" w:line="240" w:lineRule="auto"/>
              <w:ind w:left="-18" w:right="126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усвідомлення рівня відповідальності під час підготовки і прийняття рішень </w:t>
            </w:r>
            <w:r w:rsidRPr="00FE78CF">
              <w:rPr>
                <w:rFonts w:ascii="Times New Roman" w:hAnsi="Times New Roman" w:cs="Times New Roman"/>
                <w:sz w:val="24"/>
              </w:rPr>
              <w:t xml:space="preserve">про призначення пенсій, </w:t>
            </w:r>
            <w:r w:rsidRPr="00FE78CF">
              <w:rPr>
                <w:rFonts w:ascii="Times New Roman" w:hAnsi="Times New Roman" w:cs="Times New Roman"/>
                <w:bCs/>
                <w:sz w:val="24"/>
                <w:szCs w:val="24"/>
              </w:rPr>
              <w:t>щомісячного довічного грошового утримання суддям у відставці</w:t>
            </w:r>
            <w:r w:rsidRPr="00FE78CF">
              <w:rPr>
                <w:rFonts w:ascii="Times New Roman" w:hAnsi="Times New Roman" w:cs="Times New Roman"/>
                <w:sz w:val="24"/>
                <w:szCs w:val="24"/>
              </w:rPr>
              <w:t xml:space="preserve"> , рішень про </w:t>
            </w:r>
            <w:r w:rsidRPr="00FE78CF">
              <w:rPr>
                <w:rFonts w:ascii="Times New Roman" w:hAnsi="Times New Roman" w:cs="Times New Roman"/>
                <w:sz w:val="24"/>
              </w:rPr>
              <w:t>відмову у призначенні пенсій,</w:t>
            </w: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готовність нести відповідальність за можливі наслідки реалізації таких рішень;</w:t>
            </w:r>
          </w:p>
          <w:p w:rsidR="007A4D81" w:rsidRPr="00FE78CF" w:rsidRDefault="008669E5" w:rsidP="008669E5">
            <w:pPr>
              <w:pStyle w:val="af"/>
              <w:numPr>
                <w:ilvl w:val="0"/>
                <w:numId w:val="3"/>
              </w:numPr>
              <w:spacing w:after="60" w:line="240" w:lineRule="auto"/>
              <w:ind w:left="-18" w:right="126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FE78CF" w:rsidRPr="00FE78CF" w:rsidTr="00DA04E1">
        <w:trPr>
          <w:trHeight w:val="187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E78CF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FE78CF" w:rsidRPr="00FE78CF" w:rsidTr="00DA04E1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E78CF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E78CF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FE78CF" w:rsidRPr="00FE78CF" w:rsidTr="00DA04E1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E78CF" w:rsidRDefault="00CD3C33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3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22BE6" w:rsidRPr="00FE78CF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hAnsi="Times New Roman" w:cs="Times New Roman"/>
                <w:sz w:val="24"/>
                <w:szCs w:val="24"/>
              </w:rPr>
              <w:t xml:space="preserve">Знання: Конституції України; </w:t>
            </w:r>
          </w:p>
          <w:p w:rsidR="00D22BE6" w:rsidRPr="00FE78CF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D22BE6" w:rsidRPr="00FE78CF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D3C33" w:rsidRPr="00FE78CF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hAnsi="Times New Roman" w:cs="Times New Roman"/>
                <w:sz w:val="24"/>
                <w:szCs w:val="24"/>
              </w:rPr>
              <w:t xml:space="preserve"> та іншого законодавства</w:t>
            </w:r>
          </w:p>
        </w:tc>
      </w:tr>
      <w:tr w:rsidR="00FE78CF" w:rsidRPr="00FE78CF" w:rsidTr="00DA04E1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E78CF" w:rsidRDefault="00C1071F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2E73" w:rsidRPr="00FE78CF" w:rsidRDefault="003A2E73" w:rsidP="008C1829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hAnsi="Times New Roman" w:cs="Times New Roman"/>
                <w:sz w:val="24"/>
                <w:szCs w:val="24"/>
              </w:rPr>
              <w:t>знання:</w:t>
            </w:r>
          </w:p>
          <w:p w:rsidR="008669E5" w:rsidRPr="00FE78CF" w:rsidRDefault="008669E5" w:rsidP="008669E5">
            <w:pPr>
              <w:tabs>
                <w:tab w:val="left" w:pos="412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_heading=h.tyjcwt" w:colFirst="0" w:colLast="0"/>
            <w:bookmarkEnd w:id="2"/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8669E5" w:rsidRPr="00FE78CF" w:rsidRDefault="008669E5" w:rsidP="008669E5">
            <w:pPr>
              <w:tabs>
                <w:tab w:val="left" w:pos="412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забезпечення»;</w:t>
            </w:r>
          </w:p>
          <w:p w:rsidR="008669E5" w:rsidRPr="00FE78CF" w:rsidRDefault="008669E5" w:rsidP="008669E5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8CF">
              <w:rPr>
                <w:rFonts w:ascii="Times New Roman" w:hAnsi="Times New Roman"/>
                <w:sz w:val="24"/>
                <w:szCs w:val="24"/>
              </w:rPr>
              <w:lastRenderedPageBreak/>
              <w:t>Закону України «Про прокуратуру»;</w:t>
            </w:r>
          </w:p>
          <w:p w:rsidR="008669E5" w:rsidRPr="00FE78CF" w:rsidRDefault="008669E5" w:rsidP="008669E5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8CF">
              <w:rPr>
                <w:rFonts w:ascii="Times New Roman" w:hAnsi="Times New Roman"/>
                <w:sz w:val="24"/>
                <w:szCs w:val="24"/>
              </w:rPr>
              <w:t>Закону України «Про судоустрій і  статус суддів»;</w:t>
            </w:r>
          </w:p>
          <w:p w:rsidR="008669E5" w:rsidRPr="00FE78CF" w:rsidRDefault="008669E5" w:rsidP="008669E5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8CF">
              <w:rPr>
                <w:rFonts w:ascii="Times New Roman" w:hAnsi="Times New Roman"/>
                <w:sz w:val="24"/>
                <w:szCs w:val="24"/>
              </w:rPr>
              <w:t>Закону України «Про пенсійне забезпечення осіб,   звільнених  з  військової служби, та деяких інших осіб»;</w:t>
            </w:r>
          </w:p>
          <w:p w:rsidR="008669E5" w:rsidRPr="00FE78CF" w:rsidRDefault="008669E5" w:rsidP="008669E5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8CF">
              <w:rPr>
                <w:rFonts w:ascii="Times New Roman" w:hAnsi="Times New Roman"/>
                <w:sz w:val="24"/>
                <w:szCs w:val="24"/>
              </w:rPr>
              <w:t>Закону України «Про статус і соціальний захист громадян, які  постраждали внаслідок Чорнобильської катастрофи»;</w:t>
            </w:r>
          </w:p>
          <w:p w:rsidR="008669E5" w:rsidRPr="00FE78CF" w:rsidRDefault="008669E5" w:rsidP="008669E5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8CF">
              <w:rPr>
                <w:rFonts w:ascii="Times New Roman" w:hAnsi="Times New Roman"/>
                <w:sz w:val="24"/>
                <w:szCs w:val="24"/>
              </w:rPr>
              <w:t>Закону України « Про статус ветеранів війни та гарантії їх соціального захисту»;</w:t>
            </w:r>
          </w:p>
          <w:p w:rsidR="008669E5" w:rsidRPr="00FE78CF" w:rsidRDefault="008669E5" w:rsidP="008669E5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8CF">
              <w:rPr>
                <w:rFonts w:ascii="Times New Roman" w:hAnsi="Times New Roman"/>
                <w:sz w:val="24"/>
                <w:szCs w:val="24"/>
              </w:rPr>
              <w:t>Закону України « Про пенсії за особливі заслуги перед Україною»;</w:t>
            </w:r>
          </w:p>
          <w:p w:rsidR="008669E5" w:rsidRPr="00FE78CF" w:rsidRDefault="008669E5" w:rsidP="008669E5">
            <w:pPr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8CF">
              <w:rPr>
                <w:rFonts w:ascii="Times New Roman" w:hAnsi="Times New Roman"/>
                <w:sz w:val="24"/>
                <w:szCs w:val="24"/>
              </w:rPr>
              <w:t>Постанови правління Пенсійного фонду України від   25.11.2005 року №22-1 «Про затвердження Порядку       подання та оформлення документів для призначення (перерахунку) пенсій відповідно до Закону України «Про загальнообов’язкове державне пенсійне страхування»;</w:t>
            </w:r>
          </w:p>
          <w:p w:rsidR="00CD3C33" w:rsidRPr="00FE78CF" w:rsidRDefault="008669E5" w:rsidP="008669E5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hAnsi="Times New Roman"/>
                <w:sz w:val="24"/>
                <w:szCs w:val="24"/>
              </w:rPr>
              <w:t>Постанови Кабінету Міністрів України від 12.08.1993р. №637 «Про затвердження Порядку підтвердження наявного трудового стажу для призначення пенсій за відсутності трудової книжки або відповідних записів у ній»</w:t>
            </w:r>
          </w:p>
        </w:tc>
      </w:tr>
      <w:tr w:rsidR="00FE78CF" w:rsidRPr="00FE78CF" w:rsidTr="00DA04E1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E78CF" w:rsidRDefault="008426B7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Знання системи захисту інформації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2E73" w:rsidRPr="00FE78CF" w:rsidRDefault="003A2E73" w:rsidP="003A2E73">
            <w:pPr>
              <w:tabs>
                <w:tab w:val="left" w:pos="412"/>
              </w:tabs>
              <w:spacing w:after="20" w:line="240" w:lineRule="auto"/>
              <w:ind w:left="123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hAnsi="Times New Roman" w:cs="Times New Roman"/>
                <w:sz w:val="24"/>
                <w:szCs w:val="24"/>
              </w:rPr>
              <w:t>складові політики інформаційної безпеки;</w:t>
            </w:r>
          </w:p>
          <w:p w:rsidR="00CD3C33" w:rsidRPr="00FE78CF" w:rsidRDefault="003A2E73" w:rsidP="003A2E73">
            <w:pPr>
              <w:tabs>
                <w:tab w:val="left" w:pos="123"/>
              </w:tabs>
              <w:spacing w:after="20" w:line="240" w:lineRule="auto"/>
              <w:ind w:left="12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FE78CF" w:rsidRPr="00FE78CF" w:rsidTr="00DA04E1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E78C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E78CF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посадовий оклад – </w:t>
            </w:r>
            <w:r w:rsidR="00612885" w:rsidRPr="00FE78C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15996</w:t>
            </w: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CD3C33" w:rsidRPr="00FE78CF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надбавка до посадового окладу за ранг – відповідно до постанови Кабінету Міністрів України від 18 січня 2017 року № 15 “Питання оплати праці працівників державних органів”;</w:t>
            </w:r>
          </w:p>
          <w:p w:rsidR="00CD3C33" w:rsidRPr="00FE78CF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надбавка за вислугу років на державній службі –  відповідно до частини першої статті 52 Закону України “Про державну службу” від 10.12.2015 № 889-VІІІ (зі змінами) та постанови Кабінету Міністрів України від 25.03.2016 № 229 “Про затвердження Порядку обчислення стажу державної служби”.</w:t>
            </w:r>
          </w:p>
        </w:tc>
      </w:tr>
      <w:tr w:rsidR="00FE78CF" w:rsidRPr="00FE78CF" w:rsidTr="00DA04E1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E78C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27EF5" w:rsidRPr="00FE78CF" w:rsidRDefault="00B27EF5" w:rsidP="00B27EF5">
            <w:pPr>
              <w:pStyle w:val="cs5053e08a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proofErr w:type="spellStart"/>
            <w:r w:rsidRPr="00FE78CF">
              <w:rPr>
                <w:rStyle w:val="cs23fb0664"/>
              </w:rPr>
              <w:t>строково</w:t>
            </w:r>
            <w:proofErr w:type="spellEnd"/>
            <w:r w:rsidRPr="00FE78CF">
              <w:rPr>
                <w:rStyle w:val="cs23fb0664"/>
              </w:rPr>
              <w:t>, до призначення на посаду переможця конкурсу або 12 місяців з дня припинення чи скасування воєнного стану;</w:t>
            </w:r>
          </w:p>
          <w:p w:rsidR="00B27EF5" w:rsidRPr="00FE78CF" w:rsidRDefault="00B27EF5" w:rsidP="00B27EF5">
            <w:pPr>
              <w:pStyle w:val="cs5053e08a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E78CF">
              <w:rPr>
                <w:rStyle w:val="cs23fb0664"/>
              </w:rPr>
              <w:t>при призначені на посаду встановлюється випробування строком від 1 до 6 місяців;</w:t>
            </w:r>
          </w:p>
          <w:p w:rsidR="00CD3C33" w:rsidRPr="00FE78CF" w:rsidRDefault="00B27EF5" w:rsidP="00B27EF5">
            <w:pPr>
              <w:pStyle w:val="cs5053e08a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E78CF">
              <w:rPr>
                <w:rStyle w:val="cs23fb0664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FE78CF" w:rsidRPr="00FE78CF" w:rsidTr="00DA04E1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E78C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E78CF" w:rsidRDefault="00CD3C33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FE78CF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D3C33" w:rsidRPr="00FE78CF" w:rsidRDefault="00CD3C33" w:rsidP="00B27EF5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FE78CF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Документи</w:t>
            </w:r>
            <w:r w:rsidR="00B63D54" w:rsidRPr="00FE78CF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 xml:space="preserve"> приймаються до 17 год. 00 хв. </w:t>
            </w:r>
            <w:r w:rsidR="00B27EF5" w:rsidRPr="00FE78CF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12.08</w:t>
            </w:r>
            <w:r w:rsidRPr="00FE78CF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.202</w:t>
            </w:r>
            <w:r w:rsidR="00AA23C3" w:rsidRPr="00FE78CF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6</w:t>
            </w:r>
            <w:r w:rsidRPr="00FE78CF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</w:t>
            </w:r>
          </w:p>
        </w:tc>
      </w:tr>
      <w:tr w:rsidR="00FE78CF" w:rsidRPr="00FE78CF" w:rsidTr="00DA04E1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E78C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і час початку проведення співбесіди з кандидатами. Місце або </w:t>
            </w: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E78CF" w:rsidRDefault="00B27EF5" w:rsidP="00B63D54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14.08</w:t>
            </w:r>
            <w:r w:rsidR="00CD3C33"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AA23C3"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10:00, м. Хмельницький, вул. </w:t>
            </w:r>
            <w:proofErr w:type="spellStart"/>
            <w:r w:rsidR="00CD3C33"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 w:rsidR="00CD3C33"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D3C33"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CD3C33"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FE78CF" w:rsidRPr="00FE78CF" w:rsidTr="00DA04E1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E78C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21C6F" w:rsidRDefault="00621C6F" w:rsidP="00621C6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Левунець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Валентина Анатоліївна</w:t>
            </w:r>
          </w:p>
          <w:p w:rsidR="00CD3C33" w:rsidRPr="00FE78CF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Pr="00FE78CF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 w:rsidRPr="00FE78C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CD3C33" w:rsidRPr="00FE78CF" w:rsidRDefault="00CD3C3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</w:p>
          <w:p w:rsidR="00CD3C33" w:rsidRPr="00FE78CF" w:rsidRDefault="002A31E2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CD3C33" w:rsidRPr="00FE78CF">
                <w:rPr>
                  <w:rStyle w:val="af2"/>
                  <w:rFonts w:ascii="Times New Roman" w:eastAsia="Andale Sans UI" w:hAnsi="Times New Roman" w:cs="Times New Roman"/>
                  <w:color w:val="auto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1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1E2" w:rsidRDefault="002A31E2">
      <w:pPr>
        <w:spacing w:after="0" w:line="240" w:lineRule="auto"/>
      </w:pPr>
      <w:r>
        <w:separator/>
      </w:r>
    </w:p>
  </w:endnote>
  <w:endnote w:type="continuationSeparator" w:id="0">
    <w:p w:rsidR="002A31E2" w:rsidRDefault="002A31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1E2" w:rsidRDefault="002A31E2">
      <w:pPr>
        <w:spacing w:after="0" w:line="240" w:lineRule="auto"/>
      </w:pPr>
      <w:r>
        <w:separator/>
      </w:r>
    </w:p>
  </w:footnote>
  <w:footnote w:type="continuationSeparator" w:id="0">
    <w:p w:rsidR="002A31E2" w:rsidRDefault="002A31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DA04E1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BF57764"/>
    <w:multiLevelType w:val="hybridMultilevel"/>
    <w:tmpl w:val="3B301630"/>
    <w:lvl w:ilvl="0" w:tplc="9D568380">
      <w:start w:val="16"/>
      <w:numFmt w:val="bullet"/>
      <w:lvlText w:val="-"/>
      <w:lvlJc w:val="left"/>
      <w:pPr>
        <w:ind w:left="64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3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0D"/>
    <w:rsid w:val="00004C0D"/>
    <w:rsid w:val="000178BC"/>
    <w:rsid w:val="00023DA7"/>
    <w:rsid w:val="00032F7D"/>
    <w:rsid w:val="000353B1"/>
    <w:rsid w:val="00057B20"/>
    <w:rsid w:val="00080C14"/>
    <w:rsid w:val="0008237B"/>
    <w:rsid w:val="00086381"/>
    <w:rsid w:val="000905E0"/>
    <w:rsid w:val="00090895"/>
    <w:rsid w:val="00096CFE"/>
    <w:rsid w:val="000A249C"/>
    <w:rsid w:val="000E3406"/>
    <w:rsid w:val="000E4CFF"/>
    <w:rsid w:val="00104BD2"/>
    <w:rsid w:val="0015717B"/>
    <w:rsid w:val="00194992"/>
    <w:rsid w:val="00196169"/>
    <w:rsid w:val="001A422F"/>
    <w:rsid w:val="001B6E86"/>
    <w:rsid w:val="001D04DF"/>
    <w:rsid w:val="00216A23"/>
    <w:rsid w:val="00241D36"/>
    <w:rsid w:val="00251AC3"/>
    <w:rsid w:val="00252394"/>
    <w:rsid w:val="0027363C"/>
    <w:rsid w:val="00276EB6"/>
    <w:rsid w:val="002A31E2"/>
    <w:rsid w:val="002C2332"/>
    <w:rsid w:val="002C40B5"/>
    <w:rsid w:val="00316BC6"/>
    <w:rsid w:val="00344CAB"/>
    <w:rsid w:val="00351348"/>
    <w:rsid w:val="00355B9B"/>
    <w:rsid w:val="003664FD"/>
    <w:rsid w:val="003829C8"/>
    <w:rsid w:val="00390CA2"/>
    <w:rsid w:val="003A2E73"/>
    <w:rsid w:val="003A66EB"/>
    <w:rsid w:val="003C4DB1"/>
    <w:rsid w:val="003C4FE5"/>
    <w:rsid w:val="003C7637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B43E3"/>
    <w:rsid w:val="004C3B78"/>
    <w:rsid w:val="004C7E32"/>
    <w:rsid w:val="004D3F89"/>
    <w:rsid w:val="004E6EB7"/>
    <w:rsid w:val="0050001E"/>
    <w:rsid w:val="005359B7"/>
    <w:rsid w:val="00540C95"/>
    <w:rsid w:val="00542BD6"/>
    <w:rsid w:val="00547A77"/>
    <w:rsid w:val="00550D9C"/>
    <w:rsid w:val="00556A1B"/>
    <w:rsid w:val="00562876"/>
    <w:rsid w:val="00575952"/>
    <w:rsid w:val="00585325"/>
    <w:rsid w:val="0059001C"/>
    <w:rsid w:val="005A0A84"/>
    <w:rsid w:val="005A2E0B"/>
    <w:rsid w:val="005A5A8C"/>
    <w:rsid w:val="005B0A1B"/>
    <w:rsid w:val="005B1759"/>
    <w:rsid w:val="005B28E4"/>
    <w:rsid w:val="005C5D0B"/>
    <w:rsid w:val="005D2E44"/>
    <w:rsid w:val="005E31FC"/>
    <w:rsid w:val="005E371F"/>
    <w:rsid w:val="005E5114"/>
    <w:rsid w:val="00602A00"/>
    <w:rsid w:val="00612885"/>
    <w:rsid w:val="00621C6F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D5356"/>
    <w:rsid w:val="006F1B37"/>
    <w:rsid w:val="007110AA"/>
    <w:rsid w:val="007171A7"/>
    <w:rsid w:val="00722ACA"/>
    <w:rsid w:val="0073667A"/>
    <w:rsid w:val="00745521"/>
    <w:rsid w:val="00747EFB"/>
    <w:rsid w:val="00776D5C"/>
    <w:rsid w:val="007805DC"/>
    <w:rsid w:val="0079011D"/>
    <w:rsid w:val="007929B4"/>
    <w:rsid w:val="007A4D81"/>
    <w:rsid w:val="007A7535"/>
    <w:rsid w:val="007D707A"/>
    <w:rsid w:val="007E506D"/>
    <w:rsid w:val="007F1915"/>
    <w:rsid w:val="007F4D17"/>
    <w:rsid w:val="00804C94"/>
    <w:rsid w:val="00822A31"/>
    <w:rsid w:val="008314F0"/>
    <w:rsid w:val="008426B7"/>
    <w:rsid w:val="008669E5"/>
    <w:rsid w:val="0087196F"/>
    <w:rsid w:val="00894D8B"/>
    <w:rsid w:val="008A381A"/>
    <w:rsid w:val="008A3A49"/>
    <w:rsid w:val="008B0B28"/>
    <w:rsid w:val="008C1829"/>
    <w:rsid w:val="008D33C1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A79AF"/>
    <w:rsid w:val="009C5829"/>
    <w:rsid w:val="009D68EE"/>
    <w:rsid w:val="009F21D2"/>
    <w:rsid w:val="00A02A07"/>
    <w:rsid w:val="00A23D12"/>
    <w:rsid w:val="00A24A9B"/>
    <w:rsid w:val="00A25632"/>
    <w:rsid w:val="00A42A41"/>
    <w:rsid w:val="00A70588"/>
    <w:rsid w:val="00AA23C3"/>
    <w:rsid w:val="00AA7F26"/>
    <w:rsid w:val="00AC766C"/>
    <w:rsid w:val="00AC7B58"/>
    <w:rsid w:val="00AE229B"/>
    <w:rsid w:val="00B17529"/>
    <w:rsid w:val="00B221BF"/>
    <w:rsid w:val="00B27EF5"/>
    <w:rsid w:val="00B3463C"/>
    <w:rsid w:val="00B43087"/>
    <w:rsid w:val="00B63D54"/>
    <w:rsid w:val="00BA2012"/>
    <w:rsid w:val="00BA5A4A"/>
    <w:rsid w:val="00BB0120"/>
    <w:rsid w:val="00BB093B"/>
    <w:rsid w:val="00BC479D"/>
    <w:rsid w:val="00BD36E2"/>
    <w:rsid w:val="00BF1EC1"/>
    <w:rsid w:val="00C044D0"/>
    <w:rsid w:val="00C1071F"/>
    <w:rsid w:val="00C1193C"/>
    <w:rsid w:val="00C130E1"/>
    <w:rsid w:val="00C1477D"/>
    <w:rsid w:val="00C21E5D"/>
    <w:rsid w:val="00C27B5E"/>
    <w:rsid w:val="00C60506"/>
    <w:rsid w:val="00C64126"/>
    <w:rsid w:val="00C83F1F"/>
    <w:rsid w:val="00C8671A"/>
    <w:rsid w:val="00C86E86"/>
    <w:rsid w:val="00CA7EB7"/>
    <w:rsid w:val="00CB1EFC"/>
    <w:rsid w:val="00CC0079"/>
    <w:rsid w:val="00CC4A68"/>
    <w:rsid w:val="00CD3C33"/>
    <w:rsid w:val="00D02C07"/>
    <w:rsid w:val="00D208E5"/>
    <w:rsid w:val="00D22BE6"/>
    <w:rsid w:val="00D33690"/>
    <w:rsid w:val="00D70ED8"/>
    <w:rsid w:val="00D72290"/>
    <w:rsid w:val="00D77E9E"/>
    <w:rsid w:val="00D82ED8"/>
    <w:rsid w:val="00D87973"/>
    <w:rsid w:val="00DA04E1"/>
    <w:rsid w:val="00DA0632"/>
    <w:rsid w:val="00DB3073"/>
    <w:rsid w:val="00DB4F0A"/>
    <w:rsid w:val="00DB6548"/>
    <w:rsid w:val="00DC0678"/>
    <w:rsid w:val="00DD21CC"/>
    <w:rsid w:val="00DD67E5"/>
    <w:rsid w:val="00DE2C05"/>
    <w:rsid w:val="00DE5E09"/>
    <w:rsid w:val="00DF3C46"/>
    <w:rsid w:val="00E107D1"/>
    <w:rsid w:val="00E122C9"/>
    <w:rsid w:val="00E517F9"/>
    <w:rsid w:val="00E52ED4"/>
    <w:rsid w:val="00E71A70"/>
    <w:rsid w:val="00E75F45"/>
    <w:rsid w:val="00E82700"/>
    <w:rsid w:val="00EB0AB0"/>
    <w:rsid w:val="00EB7ED1"/>
    <w:rsid w:val="00EE22C3"/>
    <w:rsid w:val="00EF5564"/>
    <w:rsid w:val="00F04251"/>
    <w:rsid w:val="00F10DDF"/>
    <w:rsid w:val="00F12D2D"/>
    <w:rsid w:val="00F17D4F"/>
    <w:rsid w:val="00F41F35"/>
    <w:rsid w:val="00F456D7"/>
    <w:rsid w:val="00F57C41"/>
    <w:rsid w:val="00F640A7"/>
    <w:rsid w:val="00F6542A"/>
    <w:rsid w:val="00F95B04"/>
    <w:rsid w:val="00FA3377"/>
    <w:rsid w:val="00FD02E1"/>
    <w:rsid w:val="00FE31CE"/>
    <w:rsid w:val="00FE78CF"/>
    <w:rsid w:val="00FF1256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ED7C-9B96-41E7-BD0A-AEDEB35A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  <w:style w:type="paragraph" w:customStyle="1" w:styleId="cs5053e08a">
    <w:name w:val="cs5053e08a"/>
    <w:basedOn w:val="a"/>
    <w:rsid w:val="00B27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s23fb0664">
    <w:name w:val="cs23fb0664"/>
    <w:basedOn w:val="a0"/>
    <w:rsid w:val="00B27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7F68F99-1DD1-4400-B633-3C9437589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4472</Words>
  <Characters>2550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kadry24</cp:lastModifiedBy>
  <cp:revision>13</cp:revision>
  <cp:lastPrinted>2026-04-15T09:13:00Z</cp:lastPrinted>
  <dcterms:created xsi:type="dcterms:W3CDTF">2026-08-03T10:17:00Z</dcterms:created>
  <dcterms:modified xsi:type="dcterms:W3CDTF">2026-08-05T07:00:00Z</dcterms:modified>
</cp:coreProperties>
</file>