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C27B5E" w:rsidRDefault="0048288D" w:rsidP="00252394">
      <w:pPr>
        <w:pStyle w:val="22"/>
        <w:spacing w:after="0" w:line="240" w:lineRule="auto"/>
        <w:ind w:left="0"/>
        <w:jc w:val="center"/>
        <w:rPr>
          <w:rFonts w:eastAsia="Times New Roman"/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73667A">
        <w:rPr>
          <w:rFonts w:eastAsia="Times New Roman"/>
          <w:b/>
          <w:lang w:val="uk-UA"/>
        </w:rPr>
        <w:t xml:space="preserve"> на зайняття посади</w:t>
      </w:r>
      <w:r w:rsidR="0073667A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1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1"/>
      <w:r w:rsidR="00FF1256" w:rsidRPr="003C4FE5">
        <w:rPr>
          <w:b/>
          <w:bCs/>
          <w:color w:val="000000"/>
          <w:lang w:val="uk-UA"/>
        </w:rPr>
        <w:t xml:space="preserve"> </w:t>
      </w:r>
      <w:r w:rsidR="00550D9C" w:rsidRPr="00550D9C">
        <w:rPr>
          <w:rFonts w:eastAsia="Times New Roman"/>
          <w:b/>
          <w:lang w:val="uk-UA"/>
        </w:rPr>
        <w:t xml:space="preserve">провідного спеціаліста відділу </w:t>
      </w:r>
      <w:r w:rsidR="00AF51AA" w:rsidRPr="00AF51AA">
        <w:rPr>
          <w:rFonts w:eastAsia="Times New Roman"/>
          <w:b/>
          <w:lang w:val="uk-UA"/>
        </w:rPr>
        <w:t>з питань призначення та перерахунків пенсій військовослужбовців та деяких інших категорій громадян</w:t>
      </w:r>
      <w:r w:rsidR="00550D9C" w:rsidRPr="00550D9C">
        <w:rPr>
          <w:rFonts w:eastAsia="Times New Roman"/>
          <w:b/>
          <w:lang w:val="uk-UA"/>
        </w:rPr>
        <w:t xml:space="preserve"> управління пенсійного забезпечення, надання страхових виплат та соціальних послуг</w:t>
      </w:r>
      <w:r w:rsidR="0073667A" w:rsidRPr="00550D9C">
        <w:rPr>
          <w:rFonts w:eastAsia="Times New Roman"/>
          <w:b/>
          <w:lang w:val="uk-UA"/>
        </w:rPr>
        <w:t xml:space="preserve"> </w:t>
      </w:r>
      <w:r w:rsidR="005B28E4" w:rsidRPr="00550D9C">
        <w:rPr>
          <w:rFonts w:eastAsia="Times New Roman"/>
          <w:b/>
          <w:lang w:val="uk-UA"/>
        </w:rPr>
        <w:t>головного управління Пенсійного фонду України в</w:t>
      </w:r>
      <w:r w:rsidR="005B28E4" w:rsidRPr="003C4FE5">
        <w:rPr>
          <w:b/>
          <w:bCs/>
          <w:color w:val="000000"/>
          <w:lang w:val="uk-UA"/>
        </w:rPr>
        <w:t xml:space="preserve"> Хмельницькій області </w:t>
      </w:r>
      <w:r w:rsidR="003615BB">
        <w:rPr>
          <w:b/>
          <w:bCs/>
          <w:color w:val="000000"/>
          <w:lang w:val="uk-UA"/>
        </w:rPr>
        <w:t xml:space="preserve"> (3 посади) </w:t>
      </w:r>
      <w:r w:rsidR="005B28E4" w:rsidRPr="003C4FE5">
        <w:rPr>
          <w:b/>
          <w:bCs/>
          <w:color w:val="000000"/>
          <w:lang w:val="uk-UA"/>
        </w:rPr>
        <w:t xml:space="preserve">(робоче місце </w:t>
      </w:r>
      <w:r w:rsidR="005B28E4" w:rsidRPr="00C27B5E">
        <w:rPr>
          <w:rFonts w:eastAsia="Times New Roman"/>
          <w:b/>
          <w:lang w:val="uk-UA"/>
        </w:rPr>
        <w:t xml:space="preserve">– м. </w:t>
      </w:r>
      <w:r w:rsidR="00DB2891">
        <w:rPr>
          <w:rFonts w:eastAsia="Times New Roman"/>
          <w:b/>
          <w:lang w:val="uk-UA"/>
        </w:rPr>
        <w:t>Хмельницький</w:t>
      </w:r>
      <w:r w:rsidR="0073667A" w:rsidRPr="00C27B5E">
        <w:rPr>
          <w:rFonts w:eastAsia="Times New Roman"/>
          <w:b/>
          <w:lang w:val="uk-UA"/>
        </w:rPr>
        <w:t>)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375"/>
      </w:tblGrid>
      <w:tr w:rsidR="00340C32" w:rsidRPr="00340C32" w:rsidTr="00A06155">
        <w:trPr>
          <w:trHeight w:val="252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40C32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340C32" w:rsidRPr="00340C32" w:rsidTr="00A06155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40C32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615BB" w:rsidRPr="00340C32" w:rsidRDefault="003615BB" w:rsidP="003615BB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</w:rPr>
              <w:t>приймати документи та в установлені строки готувати рішення про призначення (перерахунок) пенсій, про відмову в призначенні пенсій військовослужбовцям, особам рядового і начальницького складу та іншим особам (крім військовослужбовців строкової служби та членів їх сімей), які мають право на пенсію згідно із Законом України «Про пенсійне забезпечення осіб, звільнених з військової служби, та деяких інших осіб»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615BB" w:rsidRPr="00340C32" w:rsidRDefault="003615BB" w:rsidP="003615BB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</w:rPr>
              <w:t>здійснювати взаємоперевірку за правильністю прийнятих рішень про призначення (перерахунок) пенсій та про відмову у призначенні (перерахунку) пенсій зі спеціалістами відділу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3615BB" w:rsidRPr="00340C32" w:rsidRDefault="003615BB" w:rsidP="003615BB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bCs/>
                <w:sz w:val="24"/>
              </w:rPr>
              <w:t>здійснювати опрацювання некоректних пенсійних справ, кандидатів на індивідуально-масовий перерахунок та списків одержувачів пенсій, по яких виявлені факти працевлаштування;</w:t>
            </w:r>
          </w:p>
          <w:p w:rsidR="00CD3C33" w:rsidRPr="00340C32" w:rsidRDefault="003615BB" w:rsidP="003615BB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bCs/>
                <w:sz w:val="24"/>
              </w:rPr>
              <w:t xml:space="preserve">готувати рішення про утримання переплат, забезпечувати повноту вжиття заходів щодо відшкодування надміру виплачених коштів. Готувати документи для списання сум переплат </w:t>
            </w:r>
            <w:r w:rsidR="00340C32" w:rsidRPr="00340C32">
              <w:rPr>
                <w:rFonts w:ascii="Times New Roman" w:hAnsi="Times New Roman" w:cs="Times New Roman"/>
                <w:bCs/>
                <w:sz w:val="24"/>
              </w:rPr>
              <w:t>на Комісію по списанню переплат</w:t>
            </w:r>
          </w:p>
        </w:tc>
      </w:tr>
      <w:tr w:rsidR="00340C32" w:rsidRPr="00340C32" w:rsidTr="00A06155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40C32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40C32" w:rsidRPr="00340C32" w:rsidTr="00A06155">
        <w:trPr>
          <w:trHeight w:val="296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40C32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340C32" w:rsidRPr="00340C32" w:rsidTr="00A06155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40C32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40C32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340C32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340C32" w:rsidRPr="00340C32" w:rsidTr="00A06155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40C32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40C32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340C32" w:rsidRPr="00340C32" w:rsidTr="00A06155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40C32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40C32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340C32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340C32" w:rsidRPr="00340C32" w:rsidTr="00A06155">
        <w:trPr>
          <w:trHeight w:val="25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19745D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40C32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340C32" w:rsidRPr="00340C32" w:rsidTr="00A06155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40C32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40C32" w:rsidRPr="00340C32" w:rsidTr="00A06155">
        <w:trPr>
          <w:trHeight w:val="44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39"/>
              </w:tabs>
              <w:ind w:left="176" w:right="1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систематизувати великий масив інформації;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виділяти головне, робити чіткі, структуровані висновки</w:t>
            </w:r>
          </w:p>
        </w:tc>
      </w:tr>
      <w:tr w:rsidR="00340C32" w:rsidRPr="00340C32" w:rsidTr="00A06155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Аналітичні здібності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0"/>
                <w:tab w:val="left" w:pos="1731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340C32" w:rsidRPr="00340C32" w:rsidTr="00A06155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встановлювати логічні взаємозв’язки;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-18" w:right="272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робити коректні висновки</w:t>
            </w:r>
          </w:p>
        </w:tc>
      </w:tr>
      <w:tr w:rsidR="00340C32" w:rsidRPr="00340C32" w:rsidTr="00A06155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3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549"/>
              </w:tabs>
              <w:spacing w:after="0" w:line="240" w:lineRule="auto"/>
              <w:ind w:left="0" w:right="125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чути та сприймати думки та погляди інших учасників діалогу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9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7640CC" w:rsidRPr="00340C32" w:rsidRDefault="007640CC" w:rsidP="007640CC">
            <w:pPr>
              <w:pStyle w:val="af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18" w:right="272" w:firstLine="30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340C32" w:rsidRPr="00340C32" w:rsidTr="00A06155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82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340C32">
              <w:rPr>
                <w:rFonts w:ascii="Times New Roman" w:hAnsi="Times New Roman" w:cs="Times New Roman"/>
                <w:sz w:val="24"/>
              </w:rPr>
              <w:t>про призначення/перерахунок пенсій, про відмову в призначенні/перерахунку пенсій військовослужбовцям, іншим особам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які мають право на пенсію згідно із Законом України «Про пенсійне забезпечення осіб, звільнених з військової служби, та деяких інших осіб», готовність нести відповідальність за можливі наслідки реалізації таких рішень;</w:t>
            </w:r>
          </w:p>
          <w:p w:rsidR="007640CC" w:rsidRPr="00340C32" w:rsidRDefault="007640CC" w:rsidP="007640CC">
            <w:pPr>
              <w:pStyle w:val="af"/>
              <w:numPr>
                <w:ilvl w:val="0"/>
                <w:numId w:val="4"/>
              </w:numPr>
              <w:tabs>
                <w:tab w:val="left" w:pos="690"/>
              </w:tabs>
              <w:spacing w:after="0" w:line="240" w:lineRule="auto"/>
              <w:ind w:left="-18" w:right="125"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340C32" w:rsidRPr="00340C32" w:rsidTr="00A06155">
        <w:trPr>
          <w:trHeight w:val="187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340C32" w:rsidRPr="00340C32" w:rsidTr="00A06155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40C32" w:rsidRPr="00340C32" w:rsidTr="00A06155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340C32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340C32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340C32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340C32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340C32" w:rsidRPr="00340C32" w:rsidTr="00A06155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340C32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540A84" w:rsidRPr="00340C32" w:rsidRDefault="00540A84" w:rsidP="00540A8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eading=h.tyjcwt" w:colFirst="0" w:colLast="0"/>
            <w:bookmarkEnd w:id="2"/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540A84" w:rsidRPr="00340C32" w:rsidRDefault="00540A84" w:rsidP="00540A8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540A84" w:rsidRPr="00340C32" w:rsidRDefault="00540A84" w:rsidP="00540A84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C32">
              <w:rPr>
                <w:rFonts w:ascii="Times New Roman" w:hAnsi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540A84" w:rsidRPr="00340C32" w:rsidRDefault="00540A84" w:rsidP="00540A84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C32">
              <w:rPr>
                <w:rFonts w:ascii="Times New Roman" w:hAnsi="Times New Roman"/>
                <w:sz w:val="24"/>
                <w:szCs w:val="24"/>
              </w:rPr>
              <w:t>Закону України «Про особливі заслуги перед Україною»;</w:t>
            </w:r>
          </w:p>
          <w:p w:rsidR="00540A84" w:rsidRPr="00340C32" w:rsidRDefault="00540A84" w:rsidP="00540A84">
            <w:pPr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C32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540A84" w:rsidRPr="00340C32" w:rsidRDefault="00540A84" w:rsidP="00540A8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C32">
              <w:rPr>
                <w:rFonts w:ascii="Times New Roman" w:hAnsi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ній»;</w:t>
            </w:r>
          </w:p>
          <w:p w:rsidR="00CD3C33" w:rsidRPr="00340C32" w:rsidRDefault="00540A84" w:rsidP="00540A84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/>
                <w:sz w:val="24"/>
                <w:szCs w:val="24"/>
              </w:rPr>
              <w:t>Пос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танови правління Пенсійного фонду України від 30.01.2007 №3-1 Про затвердження Порядку подання та оформлення документів для призначення (перерахунку) пенсій відповідно до Закону України «Про пенсійне забезпечення осіб, звільнених з військової служби, та деяких інших осіб»</w:t>
            </w:r>
          </w:p>
        </w:tc>
      </w:tr>
      <w:tr w:rsidR="00340C32" w:rsidRPr="00340C32" w:rsidTr="00A06155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340C32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340C32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340C32" w:rsidRPr="00340C32" w:rsidTr="00A06155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340C32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надбавка до посадового окладу за ранг – відповідно до постанови Кабінету Міністрів України від 18 січня 2017 року </w:t>
            </w: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№ 15 “Питання оплати праці працівників державних органів”;</w:t>
            </w:r>
          </w:p>
          <w:p w:rsidR="00CD3C33" w:rsidRPr="00340C32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340C32" w:rsidRPr="00340C32" w:rsidTr="00A06155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340C32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340C32">
              <w:rPr>
                <w:rStyle w:val="cs23fb0664"/>
              </w:rPr>
              <w:t>строково</w:t>
            </w:r>
            <w:proofErr w:type="spellEnd"/>
            <w:r w:rsidRPr="00340C32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340C32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340C32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340C32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340C32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340C32" w:rsidRPr="00340C32" w:rsidTr="00A06155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340C32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340C3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340C32" w:rsidRPr="00340C32" w:rsidTr="00A06155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14.08</w:t>
            </w:r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340C32" w:rsidRPr="00340C32" w:rsidTr="00A06155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40C32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92EDF" w:rsidRDefault="00892EDF" w:rsidP="00892EDF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Pr="00340C32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Pr="00340C32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 w:rsidRPr="00340C3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Pr="00340C32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CD3C33" w:rsidRPr="00340C32" w:rsidRDefault="0019745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 w:rsidRPr="00340C32">
                <w:rPr>
                  <w:rStyle w:val="af2"/>
                  <w:rFonts w:ascii="Times New Roman" w:eastAsia="Andale Sans UI" w:hAnsi="Times New Roman" w:cs="Times New Roman"/>
                  <w:color w:val="auto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45D" w:rsidRDefault="0019745D">
      <w:pPr>
        <w:spacing w:after="0" w:line="240" w:lineRule="auto"/>
      </w:pPr>
      <w:r>
        <w:separator/>
      </w:r>
    </w:p>
  </w:endnote>
  <w:endnote w:type="continuationSeparator" w:id="0">
    <w:p w:rsidR="0019745D" w:rsidRDefault="0019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45D" w:rsidRDefault="0019745D">
      <w:pPr>
        <w:spacing w:after="0" w:line="240" w:lineRule="auto"/>
      </w:pPr>
      <w:r>
        <w:separator/>
      </w:r>
    </w:p>
  </w:footnote>
  <w:footnote w:type="continuationSeparator" w:id="0">
    <w:p w:rsidR="0019745D" w:rsidRDefault="00197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06155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B20"/>
    <w:rsid w:val="00080C14"/>
    <w:rsid w:val="0008237B"/>
    <w:rsid w:val="00086381"/>
    <w:rsid w:val="000905E0"/>
    <w:rsid w:val="00090895"/>
    <w:rsid w:val="00096CFE"/>
    <w:rsid w:val="000A249C"/>
    <w:rsid w:val="000B5196"/>
    <w:rsid w:val="000E3406"/>
    <w:rsid w:val="000E4CFF"/>
    <w:rsid w:val="00104BD2"/>
    <w:rsid w:val="0015717B"/>
    <w:rsid w:val="00194992"/>
    <w:rsid w:val="00196169"/>
    <w:rsid w:val="0019745D"/>
    <w:rsid w:val="001A422F"/>
    <w:rsid w:val="001B6E86"/>
    <w:rsid w:val="001D04DF"/>
    <w:rsid w:val="00216A23"/>
    <w:rsid w:val="00241D36"/>
    <w:rsid w:val="00251AC3"/>
    <w:rsid w:val="00252394"/>
    <w:rsid w:val="0027363C"/>
    <w:rsid w:val="00276EB6"/>
    <w:rsid w:val="002C2332"/>
    <w:rsid w:val="002C40B5"/>
    <w:rsid w:val="00316BC6"/>
    <w:rsid w:val="00340C32"/>
    <w:rsid w:val="00344CAB"/>
    <w:rsid w:val="00351348"/>
    <w:rsid w:val="00355B9B"/>
    <w:rsid w:val="003615BB"/>
    <w:rsid w:val="003664FD"/>
    <w:rsid w:val="003829C8"/>
    <w:rsid w:val="00390CA2"/>
    <w:rsid w:val="003A2E73"/>
    <w:rsid w:val="003A66EB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A84"/>
    <w:rsid w:val="00540C95"/>
    <w:rsid w:val="00542BD6"/>
    <w:rsid w:val="00547A77"/>
    <w:rsid w:val="00550D9C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031B7"/>
    <w:rsid w:val="0061288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D5356"/>
    <w:rsid w:val="006F1B37"/>
    <w:rsid w:val="007110AA"/>
    <w:rsid w:val="007171A7"/>
    <w:rsid w:val="00722ACA"/>
    <w:rsid w:val="0073667A"/>
    <w:rsid w:val="00745521"/>
    <w:rsid w:val="00747EFB"/>
    <w:rsid w:val="007640CC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843E4"/>
    <w:rsid w:val="00892EDF"/>
    <w:rsid w:val="00894D8B"/>
    <w:rsid w:val="008A00A0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06155"/>
    <w:rsid w:val="00A23D12"/>
    <w:rsid w:val="00A24A9B"/>
    <w:rsid w:val="00A25632"/>
    <w:rsid w:val="00A42A41"/>
    <w:rsid w:val="00A70588"/>
    <w:rsid w:val="00AA23C3"/>
    <w:rsid w:val="00AA7F26"/>
    <w:rsid w:val="00AC766C"/>
    <w:rsid w:val="00AC7B58"/>
    <w:rsid w:val="00AE229B"/>
    <w:rsid w:val="00AF51AA"/>
    <w:rsid w:val="00B17529"/>
    <w:rsid w:val="00B221BF"/>
    <w:rsid w:val="00B27EF5"/>
    <w:rsid w:val="00B3463C"/>
    <w:rsid w:val="00B43087"/>
    <w:rsid w:val="00B63D54"/>
    <w:rsid w:val="00BA2012"/>
    <w:rsid w:val="00BA5A4A"/>
    <w:rsid w:val="00BB0120"/>
    <w:rsid w:val="00BB093B"/>
    <w:rsid w:val="00BC479D"/>
    <w:rsid w:val="00BD36E2"/>
    <w:rsid w:val="00BF1EC1"/>
    <w:rsid w:val="00BF5E2C"/>
    <w:rsid w:val="00C044D0"/>
    <w:rsid w:val="00C1071F"/>
    <w:rsid w:val="00C1193C"/>
    <w:rsid w:val="00C130E1"/>
    <w:rsid w:val="00C1477D"/>
    <w:rsid w:val="00C21E5D"/>
    <w:rsid w:val="00C27B5E"/>
    <w:rsid w:val="00C60506"/>
    <w:rsid w:val="00C64126"/>
    <w:rsid w:val="00C83F1F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2891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122C9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C1343"/>
    <w:rsid w:val="00FD02E1"/>
    <w:rsid w:val="00FE31CE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988B3A0-4DD0-4B4C-A637-ED953F221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5314</Words>
  <Characters>3030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19</cp:revision>
  <cp:lastPrinted>2026-04-15T09:13:00Z</cp:lastPrinted>
  <dcterms:created xsi:type="dcterms:W3CDTF">2026-08-03T10:17:00Z</dcterms:created>
  <dcterms:modified xsi:type="dcterms:W3CDTF">2026-08-05T07:01:00Z</dcterms:modified>
</cp:coreProperties>
</file>