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E1C" w:rsidRDefault="002C3E1C" w:rsidP="00BD26ED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BD26ED">
        <w:rPr>
          <w:rFonts w:ascii="Times New Roman" w:hAnsi="Times New Roman"/>
          <w:b/>
          <w:bCs/>
          <w:sz w:val="28"/>
          <w:szCs w:val="28"/>
        </w:rPr>
        <w:t>РЕЗЮМЕ</w:t>
      </w:r>
    </w:p>
    <w:p w:rsidR="002C3E1C" w:rsidRDefault="002C3E1C" w:rsidP="00BD26E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3E1C" w:rsidRPr="002968D3" w:rsidRDefault="002C3E1C" w:rsidP="00BD26ED">
      <w:pPr>
        <w:jc w:val="center"/>
        <w:rPr>
          <w:rFonts w:ascii="Times New Roman" w:hAnsi="Times New Roman"/>
          <w:bCs/>
          <w:sz w:val="28"/>
          <w:szCs w:val="28"/>
        </w:rPr>
      </w:pPr>
      <w:r w:rsidRPr="002968D3">
        <w:rPr>
          <w:rFonts w:ascii="Times New Roman" w:hAnsi="Times New Roman"/>
          <w:bCs/>
          <w:sz w:val="28"/>
          <w:szCs w:val="28"/>
        </w:rPr>
        <w:t>кандидата на посаду_________________________________________________</w:t>
      </w:r>
      <w:r>
        <w:rPr>
          <w:rFonts w:ascii="Times New Roman" w:hAnsi="Times New Roman"/>
          <w:bCs/>
          <w:sz w:val="28"/>
          <w:szCs w:val="28"/>
        </w:rPr>
        <w:t>_____</w:t>
      </w:r>
    </w:p>
    <w:p w:rsidR="002C3E1C" w:rsidRDefault="002C3E1C" w:rsidP="00551267">
      <w:pPr>
        <w:ind w:firstLine="567"/>
        <w:jc w:val="both"/>
        <w:rPr>
          <w:rFonts w:ascii="Times New Roman" w:hAnsi="Times New Roman"/>
          <w:sz w:val="20"/>
        </w:rPr>
      </w:pPr>
      <w:r w:rsidRPr="00551267">
        <w:rPr>
          <w:rFonts w:ascii="Times New Roman" w:hAnsi="Times New Roman"/>
          <w:sz w:val="20"/>
        </w:rPr>
        <w:t xml:space="preserve">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               </w:t>
      </w:r>
      <w:r w:rsidRPr="00551267">
        <w:rPr>
          <w:rFonts w:ascii="Times New Roman" w:hAnsi="Times New Roman"/>
          <w:sz w:val="20"/>
        </w:rPr>
        <w:t xml:space="preserve">    (</w:t>
      </w:r>
      <w:r>
        <w:rPr>
          <w:rFonts w:ascii="Times New Roman" w:hAnsi="Times New Roman"/>
          <w:sz w:val="20"/>
        </w:rPr>
        <w:t>назва посади</w:t>
      </w:r>
      <w:r w:rsidRPr="00551267">
        <w:rPr>
          <w:rFonts w:ascii="Times New Roman" w:hAnsi="Times New Roman"/>
          <w:sz w:val="20"/>
        </w:rPr>
        <w:t>)</w:t>
      </w:r>
    </w:p>
    <w:p w:rsidR="002C3E1C" w:rsidRPr="00551267" w:rsidRDefault="002C3E1C" w:rsidP="00551267">
      <w:pPr>
        <w:ind w:firstLine="567"/>
        <w:jc w:val="both"/>
        <w:rPr>
          <w:rFonts w:ascii="Times New Roman" w:hAnsi="Times New Roman"/>
          <w:sz w:val="20"/>
        </w:rPr>
      </w:pPr>
    </w:p>
    <w:p w:rsidR="002C3E1C" w:rsidRPr="00BD26ED" w:rsidRDefault="002C3E1C" w:rsidP="00BD26ED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D26ED">
        <w:rPr>
          <w:rFonts w:ascii="Times New Roman" w:hAnsi="Times New Roman"/>
          <w:sz w:val="24"/>
          <w:szCs w:val="24"/>
        </w:rPr>
        <w:t>1. Прізвище _______________________________________________</w:t>
      </w:r>
    </w:p>
    <w:p w:rsidR="002C3E1C" w:rsidRPr="00BD26ED" w:rsidRDefault="002C3E1C" w:rsidP="00BD26ED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D26ED">
        <w:rPr>
          <w:rFonts w:ascii="Times New Roman" w:hAnsi="Times New Roman"/>
          <w:sz w:val="24"/>
          <w:szCs w:val="24"/>
        </w:rPr>
        <w:t>2. Ім’я ____________________________________________________</w:t>
      </w:r>
    </w:p>
    <w:p w:rsidR="002C3E1C" w:rsidRPr="00BD26ED" w:rsidRDefault="002C3E1C" w:rsidP="00BD26ED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D26ED">
        <w:rPr>
          <w:rFonts w:ascii="Times New Roman" w:hAnsi="Times New Roman"/>
          <w:sz w:val="24"/>
          <w:szCs w:val="24"/>
        </w:rPr>
        <w:t>3. По батькові _____________________________________________</w:t>
      </w:r>
    </w:p>
    <w:p w:rsidR="002C3E1C" w:rsidRDefault="002C3E1C" w:rsidP="00BD26ED">
      <w:pPr>
        <w:spacing w:before="12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D26ED">
        <w:rPr>
          <w:rFonts w:ascii="Times New Roman" w:hAnsi="Times New Roman"/>
          <w:bCs/>
          <w:sz w:val="24"/>
          <w:szCs w:val="24"/>
        </w:rPr>
        <w:t>4. Число, місяць, рік народження______________________________</w:t>
      </w:r>
    </w:p>
    <w:p w:rsidR="002C3E1C" w:rsidRPr="00BD26ED" w:rsidRDefault="002C3E1C" w:rsidP="00BD26ED">
      <w:pPr>
        <w:spacing w:before="12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 </w:t>
      </w:r>
      <w:r>
        <w:rPr>
          <w:rFonts w:ascii="Times New Roman" w:hAnsi="Times New Roman"/>
          <w:bCs/>
          <w:sz w:val="24"/>
          <w:szCs w:val="24"/>
          <w:lang w:val="en-US"/>
        </w:rPr>
        <w:t>Н</w:t>
      </w:r>
      <w:r>
        <w:rPr>
          <w:rFonts w:ascii="Times New Roman" w:hAnsi="Times New Roman"/>
          <w:bCs/>
          <w:sz w:val="24"/>
          <w:szCs w:val="24"/>
        </w:rPr>
        <w:t>омер телефону _________________________________________</w:t>
      </w:r>
    </w:p>
    <w:p w:rsidR="002C3E1C" w:rsidRPr="00BD26ED" w:rsidRDefault="002C3E1C" w:rsidP="00BD26ED">
      <w:pPr>
        <w:spacing w:before="12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Pr="00BD26ED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Електронна адреса</w:t>
      </w:r>
      <w:r w:rsidRPr="00BD26ED">
        <w:rPr>
          <w:rFonts w:ascii="Times New Roman" w:hAnsi="Times New Roman"/>
          <w:bCs/>
          <w:sz w:val="24"/>
          <w:szCs w:val="24"/>
        </w:rPr>
        <w:t>_</w:t>
      </w:r>
      <w:r>
        <w:rPr>
          <w:rFonts w:ascii="Times New Roman" w:hAnsi="Times New Roman"/>
          <w:bCs/>
          <w:sz w:val="24"/>
          <w:szCs w:val="24"/>
          <w:lang w:val="ru-RU"/>
        </w:rPr>
        <w:t>________________</w:t>
      </w:r>
      <w:r w:rsidRPr="00BD26ED">
        <w:rPr>
          <w:rFonts w:ascii="Times New Roman" w:hAnsi="Times New Roman"/>
          <w:bCs/>
          <w:sz w:val="24"/>
          <w:szCs w:val="24"/>
        </w:rPr>
        <w:t>__________</w:t>
      </w:r>
      <w:r>
        <w:rPr>
          <w:rFonts w:ascii="Times New Roman" w:hAnsi="Times New Roman"/>
          <w:bCs/>
          <w:sz w:val="24"/>
          <w:szCs w:val="24"/>
        </w:rPr>
        <w:t>_____________</w:t>
      </w:r>
    </w:p>
    <w:p w:rsidR="002C3E1C" w:rsidRPr="00BD26ED" w:rsidRDefault="002C3E1C" w:rsidP="00BD26ED">
      <w:pPr>
        <w:spacing w:before="240" w:after="120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Pr="00BD26ED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О</w:t>
      </w:r>
      <w:r w:rsidRPr="00BD26ED">
        <w:rPr>
          <w:rFonts w:ascii="Times New Roman" w:hAnsi="Times New Roman"/>
          <w:bCs/>
          <w:sz w:val="24"/>
          <w:szCs w:val="24"/>
        </w:rPr>
        <w:t>світ</w:t>
      </w:r>
      <w:r>
        <w:rPr>
          <w:rFonts w:ascii="Times New Roman" w:hAnsi="Times New Roman"/>
          <w:bCs/>
          <w:sz w:val="24"/>
          <w:szCs w:val="24"/>
        </w:rPr>
        <w:t>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19"/>
        <w:gridCol w:w="1123"/>
        <w:gridCol w:w="1324"/>
        <w:gridCol w:w="1999"/>
        <w:gridCol w:w="2696"/>
        <w:gridCol w:w="1821"/>
      </w:tblGrid>
      <w:tr w:rsidR="002C3E1C" w:rsidRPr="00BD26ED" w:rsidTr="001B4773">
        <w:tc>
          <w:tcPr>
            <w:tcW w:w="763" w:type="pct"/>
            <w:vAlign w:val="center"/>
          </w:tcPr>
          <w:p w:rsidR="002C3E1C" w:rsidRPr="00BD26ED" w:rsidRDefault="002C3E1C" w:rsidP="00BD26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Найменування закладу освіти</w:t>
            </w:r>
          </w:p>
        </w:tc>
        <w:tc>
          <w:tcPr>
            <w:tcW w:w="558" w:type="pct"/>
            <w:vAlign w:val="center"/>
          </w:tcPr>
          <w:p w:rsidR="002C3E1C" w:rsidRPr="00BD26ED" w:rsidRDefault="002C3E1C" w:rsidP="0019297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Рік вступу</w:t>
            </w:r>
          </w:p>
        </w:tc>
        <w:tc>
          <w:tcPr>
            <w:tcW w:w="533" w:type="pct"/>
            <w:vAlign w:val="center"/>
          </w:tcPr>
          <w:p w:rsidR="002C3E1C" w:rsidRPr="00BD26ED" w:rsidRDefault="002C3E1C" w:rsidP="00BD26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Рік закінчення</w:t>
            </w:r>
          </w:p>
        </w:tc>
        <w:tc>
          <w:tcPr>
            <w:tcW w:w="968" w:type="pct"/>
            <w:vAlign w:val="center"/>
          </w:tcPr>
          <w:p w:rsidR="002C3E1C" w:rsidRPr="00BD26ED" w:rsidRDefault="002C3E1C" w:rsidP="0019297E">
            <w:pPr>
              <w:ind w:left="-79"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Галузь знань/</w:t>
            </w:r>
          </w:p>
          <w:p w:rsidR="002C3E1C" w:rsidRPr="00BD26ED" w:rsidRDefault="002C3E1C" w:rsidP="0019297E">
            <w:pPr>
              <w:ind w:left="-79"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спеціальність/</w:t>
            </w:r>
          </w:p>
          <w:p w:rsidR="002C3E1C" w:rsidRPr="00BD26ED" w:rsidRDefault="002C3E1C" w:rsidP="0019297E">
            <w:pPr>
              <w:ind w:left="-79"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спеціалізація</w:t>
            </w:r>
          </w:p>
        </w:tc>
        <w:tc>
          <w:tcPr>
            <w:tcW w:w="1294" w:type="pct"/>
            <w:vAlign w:val="center"/>
          </w:tcPr>
          <w:p w:rsidR="002C3E1C" w:rsidRPr="00BD26ED" w:rsidRDefault="002C3E1C" w:rsidP="0019297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Ступінь вищої освіти</w:t>
            </w:r>
          </w:p>
        </w:tc>
        <w:tc>
          <w:tcPr>
            <w:tcW w:w="884" w:type="pct"/>
            <w:vAlign w:val="center"/>
          </w:tcPr>
          <w:p w:rsidR="002C3E1C" w:rsidRPr="00BD26ED" w:rsidRDefault="002C3E1C" w:rsidP="0019297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Серія та номер диплома</w:t>
            </w:r>
          </w:p>
        </w:tc>
      </w:tr>
      <w:tr w:rsidR="002C3E1C" w:rsidRPr="00BD26ED" w:rsidTr="001B4773">
        <w:tc>
          <w:tcPr>
            <w:tcW w:w="763" w:type="pct"/>
            <w:vAlign w:val="center"/>
          </w:tcPr>
          <w:p w:rsidR="002C3E1C" w:rsidRPr="00BD26ED" w:rsidRDefault="002C3E1C" w:rsidP="00BD26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8" w:type="pct"/>
            <w:vAlign w:val="center"/>
          </w:tcPr>
          <w:p w:rsidR="002C3E1C" w:rsidRPr="00BD26ED" w:rsidRDefault="002C3E1C" w:rsidP="0019297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33" w:type="pct"/>
            <w:vAlign w:val="center"/>
          </w:tcPr>
          <w:p w:rsidR="002C3E1C" w:rsidRPr="00BD26ED" w:rsidRDefault="002C3E1C" w:rsidP="00BD26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68" w:type="pct"/>
            <w:vAlign w:val="center"/>
          </w:tcPr>
          <w:p w:rsidR="002C3E1C" w:rsidRPr="00BD26ED" w:rsidRDefault="002C3E1C" w:rsidP="0019297E">
            <w:pPr>
              <w:ind w:left="-79"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4" w:type="pct"/>
            <w:vAlign w:val="center"/>
          </w:tcPr>
          <w:p w:rsidR="002C3E1C" w:rsidRPr="00BD26ED" w:rsidRDefault="002C3E1C" w:rsidP="0019297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84" w:type="pct"/>
            <w:vAlign w:val="center"/>
          </w:tcPr>
          <w:p w:rsidR="002C3E1C" w:rsidRPr="00BD26ED" w:rsidRDefault="002C3E1C" w:rsidP="0019297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C3E1C" w:rsidRPr="00BD26ED" w:rsidRDefault="002C3E1C" w:rsidP="00BD26ED">
      <w:pPr>
        <w:spacing w:before="240" w:after="120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Pr="00BD26ED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В</w:t>
      </w:r>
      <w:r w:rsidRPr="00BD26ED">
        <w:rPr>
          <w:rFonts w:ascii="Times New Roman" w:hAnsi="Times New Roman"/>
          <w:bCs/>
          <w:sz w:val="24"/>
          <w:szCs w:val="24"/>
        </w:rPr>
        <w:t>олодіння державною мовою</w:t>
      </w:r>
      <w:r>
        <w:rPr>
          <w:rFonts w:ascii="Times New Roman" w:hAnsi="Times New Roman"/>
          <w:bCs/>
          <w:sz w:val="24"/>
          <w:szCs w:val="24"/>
        </w:rPr>
        <w:t xml:space="preserve">  _____________________________________________</w:t>
      </w:r>
    </w:p>
    <w:p w:rsidR="002C3E1C" w:rsidRPr="00BD26ED" w:rsidRDefault="002C3E1C" w:rsidP="00BD26ED">
      <w:pPr>
        <w:spacing w:before="240" w:after="120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9. Володіння іноземними мовами  ____________________________________________</w:t>
      </w:r>
    </w:p>
    <w:p w:rsidR="002C3E1C" w:rsidRPr="00BD26ED" w:rsidRDefault="002C3E1C" w:rsidP="00BD26ED">
      <w:pPr>
        <w:spacing w:before="240" w:after="12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Pr="00BD26ED">
        <w:rPr>
          <w:rFonts w:ascii="Times New Roman" w:hAnsi="Times New Roman"/>
          <w:bCs/>
          <w:sz w:val="24"/>
          <w:szCs w:val="24"/>
        </w:rPr>
        <w:t xml:space="preserve">. Відомості про стаж роботи, стаж державної служби (за наявності), досвід роботи на відповідних посадах згідно з вимогами, визначеними в умовах </w:t>
      </w:r>
      <w:r>
        <w:rPr>
          <w:rFonts w:ascii="Times New Roman" w:hAnsi="Times New Roman"/>
          <w:bCs/>
          <w:sz w:val="24"/>
          <w:szCs w:val="24"/>
        </w:rPr>
        <w:t>добору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98"/>
        <w:gridCol w:w="1995"/>
        <w:gridCol w:w="2700"/>
        <w:gridCol w:w="1989"/>
        <w:gridCol w:w="2100"/>
      </w:tblGrid>
      <w:tr w:rsidR="002C3E1C" w:rsidRPr="00BD26ED" w:rsidTr="00BD1283">
        <w:trPr>
          <w:trHeight w:val="276"/>
        </w:trPr>
        <w:tc>
          <w:tcPr>
            <w:tcW w:w="1822" w:type="pct"/>
            <w:gridSpan w:val="2"/>
            <w:vMerge w:val="restart"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ісяць, рік</w:t>
            </w:r>
          </w:p>
        </w:tc>
        <w:tc>
          <w:tcPr>
            <w:tcW w:w="1264" w:type="pct"/>
            <w:vMerge w:val="restart"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Найменування підприємства, установи, організації</w:t>
            </w:r>
          </w:p>
        </w:tc>
        <w:tc>
          <w:tcPr>
            <w:tcW w:w="931" w:type="pct"/>
            <w:vMerge w:val="restart"/>
            <w:vAlign w:val="center"/>
          </w:tcPr>
          <w:p w:rsidR="002C3E1C" w:rsidRPr="00BD26ED" w:rsidRDefault="002C3E1C" w:rsidP="00BD26ED">
            <w:pPr>
              <w:spacing w:before="120"/>
              <w:ind w:left="-70" w:right="-10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Найменування посади</w:t>
            </w:r>
          </w:p>
        </w:tc>
        <w:tc>
          <w:tcPr>
            <w:tcW w:w="983" w:type="pct"/>
            <w:vMerge w:val="restart"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Короткий опис основних функцій</w:t>
            </w:r>
          </w:p>
        </w:tc>
      </w:tr>
      <w:tr w:rsidR="002C3E1C" w:rsidRPr="00BD26ED" w:rsidTr="00BD1283">
        <w:trPr>
          <w:trHeight w:val="406"/>
        </w:trPr>
        <w:tc>
          <w:tcPr>
            <w:tcW w:w="1822" w:type="pct"/>
            <w:gridSpan w:val="2"/>
            <w:vMerge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64" w:type="pct"/>
            <w:vMerge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31" w:type="pct"/>
            <w:vMerge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3" w:type="pct"/>
            <w:vMerge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C3E1C" w:rsidRPr="00BD26ED" w:rsidTr="00BD1283">
        <w:trPr>
          <w:trHeight w:val="916"/>
        </w:trPr>
        <w:tc>
          <w:tcPr>
            <w:tcW w:w="888" w:type="pct"/>
            <w:vAlign w:val="center"/>
          </w:tcPr>
          <w:p w:rsidR="002C3E1C" w:rsidRPr="00BD26ED" w:rsidRDefault="002C3E1C" w:rsidP="00BD26ED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призначення на посаду</w:t>
            </w:r>
          </w:p>
        </w:tc>
        <w:tc>
          <w:tcPr>
            <w:tcW w:w="934" w:type="pct"/>
            <w:vAlign w:val="center"/>
          </w:tcPr>
          <w:p w:rsidR="002C3E1C" w:rsidRPr="00BD26ED" w:rsidRDefault="002C3E1C" w:rsidP="00BD26ED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6ED">
              <w:rPr>
                <w:rFonts w:ascii="Times New Roman" w:hAnsi="Times New Roman"/>
                <w:bCs/>
                <w:sz w:val="24"/>
                <w:szCs w:val="24"/>
              </w:rPr>
              <w:t>звільнення з посади</w:t>
            </w:r>
          </w:p>
        </w:tc>
        <w:tc>
          <w:tcPr>
            <w:tcW w:w="1264" w:type="pct"/>
            <w:vMerge/>
            <w:vAlign w:val="center"/>
          </w:tcPr>
          <w:p w:rsidR="002C3E1C" w:rsidRPr="00BD26ED" w:rsidRDefault="002C3E1C" w:rsidP="0019297E">
            <w:pPr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31" w:type="pct"/>
            <w:vMerge/>
            <w:vAlign w:val="center"/>
          </w:tcPr>
          <w:p w:rsidR="002C3E1C" w:rsidRPr="00BD26ED" w:rsidRDefault="002C3E1C" w:rsidP="0019297E">
            <w:pPr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3" w:type="pct"/>
            <w:vMerge/>
            <w:vAlign w:val="center"/>
          </w:tcPr>
          <w:p w:rsidR="002C3E1C" w:rsidRPr="00BD26ED" w:rsidRDefault="002C3E1C" w:rsidP="0019297E">
            <w:pPr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C3E1C" w:rsidRPr="00BD26ED" w:rsidTr="00BD1283">
        <w:trPr>
          <w:trHeight w:val="378"/>
        </w:trPr>
        <w:tc>
          <w:tcPr>
            <w:tcW w:w="888" w:type="pct"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34" w:type="pct"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64" w:type="pct"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3" w:type="pct"/>
            <w:vAlign w:val="center"/>
          </w:tcPr>
          <w:p w:rsidR="002C3E1C" w:rsidRPr="00BD26ED" w:rsidRDefault="002C3E1C" w:rsidP="0019297E">
            <w:pPr>
              <w:spacing w:before="1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C3E1C" w:rsidRPr="00BD26ED" w:rsidRDefault="002C3E1C" w:rsidP="00BD26ED">
      <w:pPr>
        <w:spacing w:before="100" w:beforeAutospacing="1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Pr="00BD26ED">
        <w:rPr>
          <w:rFonts w:ascii="Times New Roman" w:hAnsi="Times New Roman"/>
          <w:bCs/>
          <w:sz w:val="24"/>
          <w:szCs w:val="24"/>
        </w:rPr>
        <w:t>. Додаткова інформація</w:t>
      </w:r>
      <w:r>
        <w:rPr>
          <w:rFonts w:ascii="Times New Roman" w:hAnsi="Times New Roman"/>
          <w:sz w:val="20"/>
        </w:rPr>
        <w:t>*</w:t>
      </w:r>
      <w:r w:rsidRPr="00BD26ED">
        <w:rPr>
          <w:rFonts w:ascii="Times New Roman" w:hAnsi="Times New Roman"/>
          <w:bCs/>
          <w:sz w:val="24"/>
          <w:szCs w:val="24"/>
        </w:rPr>
        <w:t>: _____________</w:t>
      </w:r>
      <w:r w:rsidRPr="00BD26ED">
        <w:rPr>
          <w:rFonts w:ascii="Times New Roman" w:hAnsi="Times New Roman"/>
          <w:bCs/>
          <w:sz w:val="24"/>
          <w:szCs w:val="24"/>
          <w:lang w:val="ru-RU"/>
        </w:rPr>
        <w:t>_____________________</w:t>
      </w:r>
      <w:r w:rsidRPr="00BD26ED">
        <w:rPr>
          <w:rFonts w:ascii="Times New Roman" w:hAnsi="Times New Roman"/>
          <w:bCs/>
          <w:sz w:val="24"/>
          <w:szCs w:val="24"/>
        </w:rPr>
        <w:t>__________________</w:t>
      </w:r>
    </w:p>
    <w:p w:rsidR="002C3E1C" w:rsidRDefault="002C3E1C"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_______________________________________________________________________________________</w:t>
      </w:r>
    </w:p>
    <w:p w:rsidR="002C3E1C" w:rsidRPr="00BD26ED" w:rsidRDefault="002C3E1C" w:rsidP="00BD26ED">
      <w:pPr>
        <w:widowControl w:val="0"/>
        <w:spacing w:before="120"/>
        <w:jc w:val="both"/>
        <w:rPr>
          <w:rFonts w:ascii="Times New Roman" w:hAnsi="Times New Roman"/>
          <w:sz w:val="20"/>
        </w:rPr>
      </w:pPr>
      <w:r w:rsidRPr="00BD26ED">
        <w:rPr>
          <w:rFonts w:ascii="Times New Roman" w:hAnsi="Times New Roman"/>
          <w:bCs/>
          <w:sz w:val="20"/>
        </w:rPr>
        <w:t>___</w:t>
      </w:r>
      <w:r>
        <w:rPr>
          <w:rFonts w:ascii="Times New Roman" w:hAnsi="Times New Roman"/>
          <w:bCs/>
          <w:sz w:val="20"/>
          <w:lang w:val="ru-RU"/>
        </w:rPr>
        <w:t>__________</w:t>
      </w:r>
      <w:r w:rsidRPr="00BD26ED">
        <w:rPr>
          <w:rFonts w:ascii="Times New Roman" w:hAnsi="Times New Roman"/>
          <w:bCs/>
          <w:sz w:val="20"/>
        </w:rPr>
        <w:br/>
      </w:r>
    </w:p>
    <w:p w:rsidR="002C3E1C" w:rsidRDefault="002C3E1C" w:rsidP="00BD26ED">
      <w:pPr>
        <w:spacing w:before="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*</w:t>
      </w:r>
      <w:r w:rsidRPr="00BD26ED">
        <w:rPr>
          <w:rFonts w:ascii="Times New Roman" w:hAnsi="Times New Roman"/>
          <w:sz w:val="20"/>
        </w:rPr>
        <w:t xml:space="preserve"> Може зазначатися додаткова інформація, яка підтверджує відповідність вимогам, зокрема знання, уміння, навички особи, відомості про професійний розвиток, наукові публік</w:t>
      </w:r>
      <w:r>
        <w:rPr>
          <w:rFonts w:ascii="Times New Roman" w:hAnsi="Times New Roman"/>
          <w:sz w:val="20"/>
        </w:rPr>
        <w:t>ації, членство в організаціях.</w:t>
      </w:r>
    </w:p>
    <w:p w:rsidR="002C3E1C" w:rsidRDefault="002C3E1C" w:rsidP="00BD26ED">
      <w:pPr>
        <w:spacing w:before="60"/>
        <w:jc w:val="both"/>
        <w:rPr>
          <w:rFonts w:ascii="Times New Roman" w:hAnsi="Times New Roman"/>
          <w:sz w:val="20"/>
        </w:rPr>
      </w:pPr>
    </w:p>
    <w:p w:rsidR="002C3E1C" w:rsidRDefault="002C3E1C" w:rsidP="00BD26ED">
      <w:pPr>
        <w:spacing w:before="60"/>
        <w:jc w:val="both"/>
        <w:rPr>
          <w:rFonts w:ascii="Times New Roman" w:hAnsi="Times New Roman"/>
          <w:sz w:val="20"/>
        </w:rPr>
      </w:pPr>
    </w:p>
    <w:p w:rsidR="002C3E1C" w:rsidRPr="00BD26ED" w:rsidRDefault="002C3E1C" w:rsidP="00BD26ED">
      <w:pPr>
        <w:jc w:val="both"/>
        <w:rPr>
          <w:rFonts w:ascii="Times New Roman" w:hAnsi="Times New Roman"/>
          <w:sz w:val="20"/>
        </w:rPr>
      </w:pPr>
    </w:p>
    <w:sectPr w:rsidR="002C3E1C" w:rsidRPr="00BD26ED" w:rsidSect="00A6529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26ED"/>
    <w:rsid w:val="000065EF"/>
    <w:rsid w:val="00086FFF"/>
    <w:rsid w:val="000A7D6A"/>
    <w:rsid w:val="000B19DF"/>
    <w:rsid w:val="00181099"/>
    <w:rsid w:val="0019297E"/>
    <w:rsid w:val="001B4773"/>
    <w:rsid w:val="001F4B7D"/>
    <w:rsid w:val="00214632"/>
    <w:rsid w:val="0027449F"/>
    <w:rsid w:val="002968D3"/>
    <w:rsid w:val="002C3E1C"/>
    <w:rsid w:val="0030133F"/>
    <w:rsid w:val="00312D0C"/>
    <w:rsid w:val="004304B1"/>
    <w:rsid w:val="004D5D6D"/>
    <w:rsid w:val="004F4AA3"/>
    <w:rsid w:val="00551267"/>
    <w:rsid w:val="0059234E"/>
    <w:rsid w:val="006123F5"/>
    <w:rsid w:val="006A7FC9"/>
    <w:rsid w:val="006B1CB9"/>
    <w:rsid w:val="006F5117"/>
    <w:rsid w:val="00711939"/>
    <w:rsid w:val="00742D83"/>
    <w:rsid w:val="007F12F3"/>
    <w:rsid w:val="009A1B76"/>
    <w:rsid w:val="00A16F78"/>
    <w:rsid w:val="00A65294"/>
    <w:rsid w:val="00AC398C"/>
    <w:rsid w:val="00AC42D5"/>
    <w:rsid w:val="00AE03D5"/>
    <w:rsid w:val="00BB0111"/>
    <w:rsid w:val="00BD1283"/>
    <w:rsid w:val="00BD2118"/>
    <w:rsid w:val="00BD26ED"/>
    <w:rsid w:val="00C2621C"/>
    <w:rsid w:val="00DA2572"/>
    <w:rsid w:val="00DC2F23"/>
    <w:rsid w:val="00DC3ED6"/>
    <w:rsid w:val="00DE4461"/>
    <w:rsid w:val="00E5161B"/>
    <w:rsid w:val="00E73982"/>
    <w:rsid w:val="00F90726"/>
    <w:rsid w:val="00FD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6ED"/>
    <w:rPr>
      <w:rFonts w:ascii="Antiqua" w:eastAsia="Times New Roman" w:hAnsi="Antiqua"/>
      <w:sz w:val="26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131">
    <w:name w:val="st131"/>
    <w:uiPriority w:val="99"/>
    <w:rsid w:val="006A7FC9"/>
    <w:rPr>
      <w:i/>
      <w:color w:val="0000FF"/>
    </w:rPr>
  </w:style>
  <w:style w:type="character" w:customStyle="1" w:styleId="st30">
    <w:name w:val="st30"/>
    <w:uiPriority w:val="99"/>
    <w:rsid w:val="006A7FC9"/>
    <w:rPr>
      <w:b/>
      <w:color w:val="000000"/>
      <w:sz w:val="32"/>
      <w:vertAlign w:val="superscript"/>
    </w:rPr>
  </w:style>
  <w:style w:type="character" w:customStyle="1" w:styleId="st46">
    <w:name w:val="st46"/>
    <w:uiPriority w:val="99"/>
    <w:rsid w:val="006A7FC9"/>
    <w:rPr>
      <w:i/>
      <w:color w:val="000000"/>
    </w:rPr>
  </w:style>
  <w:style w:type="paragraph" w:styleId="BalloonText">
    <w:name w:val="Balloon Text"/>
    <w:basedOn w:val="Normal"/>
    <w:link w:val="BalloonTextChar"/>
    <w:uiPriority w:val="99"/>
    <w:semiHidden/>
    <w:rsid w:val="0059234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234E"/>
    <w:rPr>
      <w:rFonts w:ascii="Segoe UI" w:hAnsi="Segoe UI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1009</Words>
  <Characters>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Каплуновська Наталія Іванівна</dc:creator>
  <cp:keywords/>
  <dc:description/>
  <cp:lastModifiedBy>user_gu</cp:lastModifiedBy>
  <cp:revision>4</cp:revision>
  <cp:lastPrinted>2023-05-17T06:34:00Z</cp:lastPrinted>
  <dcterms:created xsi:type="dcterms:W3CDTF">2023-11-06T11:15:00Z</dcterms:created>
  <dcterms:modified xsi:type="dcterms:W3CDTF">2024-05-10T06:35:00Z</dcterms:modified>
</cp:coreProperties>
</file>